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7C75" w:rsidRDefault="00437C75" w:rsidP="006B44E0">
      <w:pPr>
        <w:pStyle w:val="a3"/>
        <w:rPr>
          <w:b/>
          <w:shadow/>
          <w:w w:val="229"/>
          <w:sz w:val="32"/>
          <w:szCs w:val="32"/>
          <w:lang w:val="bg-BG"/>
        </w:rPr>
      </w:pPr>
    </w:p>
    <w:p w:rsidR="006B44E0" w:rsidRPr="00BF608A" w:rsidRDefault="006B44E0" w:rsidP="006B44E0">
      <w:pPr>
        <w:pStyle w:val="a3"/>
        <w:rPr>
          <w:b/>
          <w:shadow/>
          <w:w w:val="229"/>
          <w:sz w:val="32"/>
          <w:szCs w:val="32"/>
          <w:lang w:val="bg-BG"/>
        </w:rPr>
      </w:pPr>
      <w:r w:rsidRPr="00BF608A">
        <w:rPr>
          <w:b/>
          <w:shadow/>
          <w:w w:val="229"/>
          <w:sz w:val="32"/>
          <w:szCs w:val="32"/>
          <w:lang w:val="bg-BG"/>
        </w:rPr>
        <w:t xml:space="preserve">Община </w:t>
      </w:r>
      <w:r w:rsidRPr="00BF608A">
        <w:rPr>
          <w:b/>
          <w:noProof/>
          <w:w w:val="229"/>
          <w:sz w:val="32"/>
          <w:szCs w:val="32"/>
          <w:lang w:val="bg-BG" w:eastAsia="bg-BG"/>
        </w:rPr>
        <w:drawing>
          <wp:inline distT="0" distB="0" distL="0" distR="0">
            <wp:extent cx="388620" cy="281940"/>
            <wp:effectExtent l="19050" t="0" r="0" b="0"/>
            <wp:docPr id="2"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388620" cy="281940"/>
                    </a:xfrm>
                    <a:prstGeom prst="rect">
                      <a:avLst/>
                    </a:prstGeom>
                    <a:noFill/>
                    <a:ln w="9525">
                      <a:noFill/>
                      <a:miter lim="800000"/>
                      <a:headEnd/>
                      <a:tailEnd/>
                    </a:ln>
                  </pic:spPr>
                </pic:pic>
              </a:graphicData>
            </a:graphic>
          </wp:inline>
        </w:drawing>
      </w:r>
      <w:r w:rsidRPr="00BF608A">
        <w:rPr>
          <w:b/>
          <w:shadow/>
          <w:w w:val="229"/>
          <w:sz w:val="32"/>
          <w:szCs w:val="32"/>
          <w:lang w:val="bg-BG"/>
        </w:rPr>
        <w:t xml:space="preserve"> Омуртаг</w:t>
      </w:r>
    </w:p>
    <w:p w:rsidR="006B44E0" w:rsidRPr="00BF608A" w:rsidRDefault="006B44E0" w:rsidP="006B44E0">
      <w:pPr>
        <w:widowControl w:val="0"/>
        <w:autoSpaceDE w:val="0"/>
        <w:autoSpaceDN w:val="0"/>
        <w:adjustRightInd w:val="0"/>
        <w:jc w:val="center"/>
        <w:rPr>
          <w:b/>
          <w:i/>
          <w:sz w:val="24"/>
          <w:szCs w:val="24"/>
          <w:u w:val="none"/>
          <w:lang w:val="bg-BG"/>
        </w:rPr>
      </w:pPr>
      <w:r w:rsidRPr="00BF608A">
        <w:rPr>
          <w:b/>
          <w:i/>
          <w:w w:val="150"/>
          <w:sz w:val="24"/>
          <w:szCs w:val="24"/>
          <w:u w:val="none"/>
          <w:vertAlign w:val="superscript"/>
          <w:lang w:val="bg-BG"/>
        </w:rPr>
        <w:t>7900 гр. Омуртаг, ул. “Александър Стамболийски” № 2а, тел. 0605/62311</w:t>
      </w:r>
    </w:p>
    <w:p w:rsidR="006B44E0" w:rsidRPr="00BF608A" w:rsidRDefault="006B44E0" w:rsidP="006B44E0">
      <w:pPr>
        <w:rPr>
          <w:b/>
          <w:lang w:val="bg-BG"/>
        </w:rPr>
      </w:pPr>
    </w:p>
    <w:p w:rsidR="006B44E0" w:rsidRPr="00BF608A" w:rsidRDefault="006B44E0" w:rsidP="006B44E0">
      <w:pPr>
        <w:rPr>
          <w:b/>
          <w:sz w:val="26"/>
          <w:szCs w:val="26"/>
          <w:u w:val="none"/>
          <w:lang w:val="bg-BG"/>
        </w:rPr>
      </w:pPr>
      <w:r w:rsidRPr="00BF608A">
        <w:rPr>
          <w:b/>
          <w:sz w:val="26"/>
          <w:szCs w:val="26"/>
          <w:u w:val="none"/>
          <w:lang w:val="bg-BG"/>
        </w:rPr>
        <w:t>ОДОБРИЛ:</w:t>
      </w:r>
    </w:p>
    <w:p w:rsidR="006B44E0" w:rsidRPr="0017395B" w:rsidRDefault="009F61B2" w:rsidP="006B44E0">
      <w:pPr>
        <w:rPr>
          <w:sz w:val="26"/>
          <w:szCs w:val="26"/>
          <w:u w:val="none"/>
          <w:lang w:val="bg-BG"/>
        </w:rPr>
      </w:pPr>
      <w:r>
        <w:rPr>
          <w:sz w:val="26"/>
          <w:szCs w:val="26"/>
          <w:u w:val="none"/>
          <w:lang w:val="bg-BG"/>
        </w:rPr>
        <w:t xml:space="preserve">Юнал </w:t>
      </w:r>
      <w:proofErr w:type="spellStart"/>
      <w:r>
        <w:rPr>
          <w:sz w:val="26"/>
          <w:szCs w:val="26"/>
          <w:u w:val="none"/>
          <w:lang w:val="bg-BG"/>
        </w:rPr>
        <w:t>Бехчетов</w:t>
      </w:r>
      <w:proofErr w:type="spellEnd"/>
      <w:r>
        <w:rPr>
          <w:sz w:val="26"/>
          <w:szCs w:val="26"/>
          <w:u w:val="none"/>
          <w:lang w:val="bg-BG"/>
        </w:rPr>
        <w:t xml:space="preserve"> Османов</w:t>
      </w:r>
    </w:p>
    <w:p w:rsidR="006B44E0" w:rsidRPr="0017395B" w:rsidRDefault="003123E0" w:rsidP="006B44E0">
      <w:pPr>
        <w:rPr>
          <w:i/>
          <w:sz w:val="26"/>
          <w:szCs w:val="26"/>
          <w:u w:val="none"/>
          <w:lang w:val="bg-BG"/>
        </w:rPr>
      </w:pPr>
      <w:r w:rsidRPr="0017395B">
        <w:rPr>
          <w:i/>
          <w:sz w:val="26"/>
          <w:szCs w:val="26"/>
          <w:u w:val="none"/>
          <w:lang w:val="bg-BG"/>
        </w:rPr>
        <w:t>Зам. К</w:t>
      </w:r>
      <w:r w:rsidR="006B44E0" w:rsidRPr="0017395B">
        <w:rPr>
          <w:i/>
          <w:sz w:val="26"/>
          <w:szCs w:val="26"/>
          <w:u w:val="none"/>
          <w:lang w:val="bg-BG"/>
        </w:rPr>
        <w:t>мет на Община Омуртаг,</w:t>
      </w:r>
    </w:p>
    <w:p w:rsidR="006B44E0" w:rsidRPr="0017395B" w:rsidRDefault="0082420C" w:rsidP="006B44E0">
      <w:pPr>
        <w:rPr>
          <w:i/>
          <w:sz w:val="26"/>
          <w:szCs w:val="26"/>
          <w:u w:val="none"/>
          <w:lang w:val="bg-BG"/>
        </w:rPr>
      </w:pPr>
      <w:proofErr w:type="spellStart"/>
      <w:r w:rsidRPr="0017395B">
        <w:rPr>
          <w:i/>
          <w:sz w:val="26"/>
          <w:szCs w:val="26"/>
          <w:u w:val="none"/>
          <w:lang w:val="bg-BG"/>
        </w:rPr>
        <w:t>Оправомощен</w:t>
      </w:r>
      <w:proofErr w:type="spellEnd"/>
      <w:r w:rsidR="006B44E0" w:rsidRPr="0017395B">
        <w:rPr>
          <w:i/>
          <w:sz w:val="26"/>
          <w:szCs w:val="26"/>
          <w:u w:val="none"/>
          <w:lang w:val="bg-BG"/>
        </w:rPr>
        <w:t xml:space="preserve"> от Кмет на Община Омуртаг</w:t>
      </w:r>
    </w:p>
    <w:p w:rsidR="006B44E0" w:rsidRPr="00BF608A" w:rsidRDefault="0082420C" w:rsidP="00077920">
      <w:pPr>
        <w:rPr>
          <w:b/>
          <w:sz w:val="26"/>
          <w:szCs w:val="26"/>
          <w:u w:val="none"/>
          <w:lang w:val="bg-BG"/>
        </w:rPr>
      </w:pPr>
      <w:r w:rsidRPr="0017395B">
        <w:rPr>
          <w:i/>
          <w:sz w:val="26"/>
          <w:szCs w:val="26"/>
          <w:u w:val="none"/>
          <w:lang w:val="bg-BG"/>
        </w:rPr>
        <w:t xml:space="preserve">Със Заповед № </w:t>
      </w:r>
      <w:r w:rsidR="004B6CAC" w:rsidRPr="00123DF7">
        <w:rPr>
          <w:i/>
          <w:sz w:val="26"/>
          <w:szCs w:val="26"/>
          <w:u w:val="none"/>
          <w:lang w:val="bg-BG"/>
        </w:rPr>
        <w:t>267</w:t>
      </w:r>
      <w:r w:rsidR="00077920" w:rsidRPr="00123DF7">
        <w:rPr>
          <w:i/>
          <w:sz w:val="26"/>
          <w:szCs w:val="26"/>
          <w:u w:val="none"/>
          <w:lang w:val="bg-BG"/>
        </w:rPr>
        <w:t>/</w:t>
      </w:r>
      <w:r w:rsidR="0017395B" w:rsidRPr="00123DF7">
        <w:rPr>
          <w:i/>
          <w:sz w:val="26"/>
          <w:szCs w:val="26"/>
          <w:u w:val="none"/>
          <w:lang w:val="bg-BG"/>
        </w:rPr>
        <w:t>19.0</w:t>
      </w:r>
      <w:r w:rsidR="004B6CAC" w:rsidRPr="00123DF7">
        <w:rPr>
          <w:i/>
          <w:sz w:val="26"/>
          <w:szCs w:val="26"/>
          <w:u w:val="none"/>
          <w:lang w:val="bg-BG"/>
        </w:rPr>
        <w:t>7</w:t>
      </w:r>
      <w:r w:rsidR="0017395B" w:rsidRPr="00123DF7">
        <w:rPr>
          <w:i/>
          <w:sz w:val="26"/>
          <w:szCs w:val="26"/>
          <w:u w:val="none"/>
          <w:lang w:val="bg-BG"/>
        </w:rPr>
        <w:t>.2018</w:t>
      </w:r>
      <w:r w:rsidR="00077920" w:rsidRPr="00123DF7">
        <w:rPr>
          <w:i/>
          <w:sz w:val="26"/>
          <w:szCs w:val="26"/>
          <w:u w:val="none"/>
          <w:lang w:val="bg-BG"/>
        </w:rPr>
        <w:t xml:space="preserve"> г.</w:t>
      </w:r>
    </w:p>
    <w:p w:rsidR="0082420C" w:rsidRPr="00BF608A" w:rsidRDefault="0082420C" w:rsidP="006B44E0">
      <w:pPr>
        <w:jc w:val="center"/>
        <w:rPr>
          <w:b/>
          <w:sz w:val="26"/>
          <w:szCs w:val="26"/>
          <w:u w:val="none"/>
          <w:lang w:val="bg-BG"/>
        </w:rPr>
      </w:pPr>
    </w:p>
    <w:p w:rsidR="006B44E0" w:rsidRPr="00BF608A" w:rsidRDefault="006B44E0" w:rsidP="006B44E0">
      <w:pPr>
        <w:jc w:val="center"/>
        <w:rPr>
          <w:b/>
          <w:sz w:val="32"/>
          <w:szCs w:val="32"/>
          <w:u w:val="none"/>
          <w:lang w:val="bg-BG"/>
        </w:rPr>
      </w:pPr>
      <w:r w:rsidRPr="00BF608A">
        <w:rPr>
          <w:b/>
          <w:sz w:val="32"/>
          <w:szCs w:val="32"/>
          <w:u w:val="none"/>
          <w:lang w:val="bg-BG"/>
        </w:rPr>
        <w:t>Д О К У М Е Н Т А Ц И Я</w:t>
      </w:r>
    </w:p>
    <w:p w:rsidR="006B44E0" w:rsidRPr="00BF608A" w:rsidRDefault="006B44E0" w:rsidP="006B44E0">
      <w:pPr>
        <w:jc w:val="center"/>
        <w:rPr>
          <w:b/>
          <w:sz w:val="24"/>
          <w:szCs w:val="24"/>
          <w:u w:val="none"/>
          <w:lang w:val="bg-BG"/>
        </w:rPr>
      </w:pPr>
      <w:r w:rsidRPr="00BF608A">
        <w:rPr>
          <w:b/>
          <w:sz w:val="24"/>
          <w:szCs w:val="24"/>
          <w:u w:val="none"/>
          <w:lang w:val="bg-BG"/>
        </w:rPr>
        <w:t xml:space="preserve">За участие в избор по реда на глава </w:t>
      </w:r>
      <w:r w:rsidR="00E54D7D" w:rsidRPr="00BF608A">
        <w:rPr>
          <w:b/>
          <w:sz w:val="24"/>
          <w:szCs w:val="24"/>
          <w:u w:val="none"/>
          <w:lang w:val="bg-BG"/>
        </w:rPr>
        <w:t>двадесет и шеста</w:t>
      </w:r>
      <w:r w:rsidRPr="00BF608A">
        <w:rPr>
          <w:b/>
          <w:sz w:val="24"/>
          <w:szCs w:val="24"/>
          <w:u w:val="none"/>
          <w:lang w:val="bg-BG"/>
        </w:rPr>
        <w:t xml:space="preserve"> от ЗОП с предмет:</w:t>
      </w:r>
    </w:p>
    <w:p w:rsidR="006B44E0" w:rsidRPr="00437C75" w:rsidRDefault="006B44E0" w:rsidP="006B44E0">
      <w:pPr>
        <w:tabs>
          <w:tab w:val="left" w:pos="9900"/>
        </w:tabs>
        <w:jc w:val="center"/>
        <w:rPr>
          <w:rFonts w:eastAsia="Times New Roman"/>
          <w:b/>
          <w:color w:val="auto"/>
          <w:szCs w:val="28"/>
          <w:u w:val="none"/>
          <w:lang w:val="bg-BG"/>
        </w:rPr>
      </w:pPr>
    </w:p>
    <w:p w:rsidR="00437C75" w:rsidRPr="00D77440" w:rsidRDefault="002B7651" w:rsidP="00FA74D3">
      <w:pPr>
        <w:suppressAutoHyphens/>
        <w:jc w:val="center"/>
        <w:rPr>
          <w:rFonts w:eastAsia="Calibri"/>
          <w:b/>
          <w:i/>
          <w:sz w:val="32"/>
          <w:szCs w:val="32"/>
          <w:u w:val="none"/>
          <w:lang w:val="ru-RU"/>
        </w:rPr>
      </w:pPr>
      <w:r w:rsidRPr="00D77440">
        <w:rPr>
          <w:rFonts w:eastAsia="Calibri"/>
          <w:b/>
          <w:i/>
          <w:sz w:val="32"/>
          <w:szCs w:val="32"/>
          <w:u w:val="none"/>
          <w:lang w:val="bg-BG"/>
        </w:rPr>
        <w:t>„</w:t>
      </w:r>
      <w:r w:rsidR="00356B0C" w:rsidRPr="00356B0C">
        <w:rPr>
          <w:rFonts w:eastAsia="Calibri"/>
          <w:b/>
          <w:i/>
          <w:sz w:val="32"/>
          <w:szCs w:val="32"/>
          <w:u w:val="none"/>
          <w:lang w:val="bg-BG"/>
        </w:rPr>
        <w:t>Рем</w:t>
      </w:r>
      <w:r w:rsidR="002B3247">
        <w:rPr>
          <w:rFonts w:eastAsia="Calibri"/>
          <w:b/>
          <w:i/>
          <w:sz w:val="32"/>
          <w:szCs w:val="32"/>
          <w:u w:val="none"/>
          <w:lang w:val="bg-BG"/>
        </w:rPr>
        <w:t>онт на улици в о</w:t>
      </w:r>
      <w:r w:rsidR="00356B0C" w:rsidRPr="00356B0C">
        <w:rPr>
          <w:rFonts w:eastAsia="Calibri"/>
          <w:b/>
          <w:i/>
          <w:sz w:val="32"/>
          <w:szCs w:val="32"/>
          <w:u w:val="none"/>
          <w:lang w:val="bg-BG"/>
        </w:rPr>
        <w:t>бщина Омуртаг</w:t>
      </w:r>
      <w:r w:rsidR="00437C75" w:rsidRPr="00D77440">
        <w:rPr>
          <w:rFonts w:eastAsia="Calibri"/>
          <w:b/>
          <w:i/>
          <w:sz w:val="32"/>
          <w:szCs w:val="32"/>
          <w:u w:val="none"/>
          <w:lang w:val="ru-RU"/>
        </w:rPr>
        <w:t xml:space="preserve">” </w:t>
      </w:r>
    </w:p>
    <w:p w:rsidR="00437C75" w:rsidRDefault="00D77440" w:rsidP="00D77440">
      <w:pPr>
        <w:suppressAutoHyphens/>
        <w:jc w:val="center"/>
        <w:rPr>
          <w:rFonts w:ascii="Times New Roman CYR" w:hAnsi="Times New Roman CYR" w:cs="Times New Roman CYR"/>
          <w:bCs/>
          <w:szCs w:val="28"/>
          <w:u w:val="none"/>
          <w:lang w:val="bg-BG"/>
        </w:rPr>
      </w:pPr>
      <w:r>
        <w:rPr>
          <w:rFonts w:ascii="Times New Roman CYR" w:hAnsi="Times New Roman CYR" w:cs="Times New Roman CYR"/>
          <w:bCs/>
          <w:szCs w:val="28"/>
          <w:u w:val="none"/>
          <w:lang w:val="bg-BG"/>
        </w:rPr>
        <w:t xml:space="preserve">с </w:t>
      </w:r>
      <w:r w:rsidR="00AA03C7">
        <w:rPr>
          <w:rFonts w:ascii="Times New Roman CYR" w:hAnsi="Times New Roman CYR" w:cs="Times New Roman CYR"/>
          <w:bCs/>
          <w:szCs w:val="28"/>
          <w:u w:val="none"/>
          <w:lang w:val="bg-BG"/>
        </w:rPr>
        <w:t>три</w:t>
      </w:r>
      <w:r>
        <w:rPr>
          <w:rFonts w:ascii="Times New Roman CYR" w:hAnsi="Times New Roman CYR" w:cs="Times New Roman CYR"/>
          <w:bCs/>
          <w:szCs w:val="28"/>
          <w:u w:val="none"/>
          <w:lang w:val="bg-BG"/>
        </w:rPr>
        <w:t xml:space="preserve"> обособени позиции, както следва:</w:t>
      </w:r>
    </w:p>
    <w:p w:rsidR="00D77440" w:rsidRDefault="00D77440" w:rsidP="00FA74D3">
      <w:pPr>
        <w:suppressAutoHyphens/>
        <w:rPr>
          <w:rFonts w:ascii="Times New Roman CYR" w:hAnsi="Times New Roman CYR" w:cs="Times New Roman CYR"/>
          <w:bCs/>
          <w:szCs w:val="28"/>
          <w:u w:val="none"/>
          <w:lang w:val="bg-BG"/>
        </w:rPr>
      </w:pPr>
    </w:p>
    <w:p w:rsidR="00D77440" w:rsidRPr="00D77440" w:rsidRDefault="00D77440" w:rsidP="00D77440">
      <w:pPr>
        <w:suppressAutoHyphens/>
        <w:jc w:val="both"/>
        <w:rPr>
          <w:rFonts w:ascii="Times New Roman CYR" w:hAnsi="Times New Roman CYR" w:cs="Times New Roman CYR"/>
          <w:bCs/>
          <w:sz w:val="26"/>
          <w:szCs w:val="26"/>
          <w:u w:val="none"/>
          <w:lang w:val="bg-BG"/>
        </w:rPr>
      </w:pPr>
      <w:r w:rsidRPr="00D77440">
        <w:rPr>
          <w:rFonts w:ascii="Times New Roman CYR" w:hAnsi="Times New Roman CYR" w:cs="Times New Roman CYR"/>
          <w:bCs/>
          <w:sz w:val="26"/>
          <w:szCs w:val="26"/>
          <w:u w:val="none"/>
          <w:lang w:val="bg-BG"/>
        </w:rPr>
        <w:t xml:space="preserve">Обособена позиция № 1: </w:t>
      </w:r>
      <w:r w:rsidR="00356B0C" w:rsidRPr="00356B0C">
        <w:rPr>
          <w:rFonts w:ascii="Times New Roman CYR" w:hAnsi="Times New Roman CYR" w:cs="Times New Roman CYR"/>
          <w:bCs/>
          <w:sz w:val="26"/>
          <w:szCs w:val="26"/>
          <w:u w:val="none"/>
          <w:lang w:val="bg-BG"/>
        </w:rPr>
        <w:t>„</w:t>
      </w:r>
      <w:r w:rsidR="00546351">
        <w:rPr>
          <w:rFonts w:ascii="Times New Roman CYR" w:hAnsi="Times New Roman CYR" w:cs="Times New Roman CYR"/>
          <w:bCs/>
          <w:sz w:val="26"/>
          <w:szCs w:val="26"/>
          <w:u w:val="none"/>
          <w:lang w:val="bg-BG"/>
        </w:rPr>
        <w:t>Реконструкция на Пътна връзка между горна и долна махала, с. Първан</w:t>
      </w:r>
      <w:r w:rsidR="00356B0C" w:rsidRPr="00356B0C">
        <w:rPr>
          <w:rFonts w:ascii="Times New Roman CYR" w:hAnsi="Times New Roman CYR" w:cs="Times New Roman CYR"/>
          <w:bCs/>
          <w:sz w:val="26"/>
          <w:szCs w:val="26"/>
          <w:u w:val="none"/>
          <w:lang w:val="bg-BG"/>
        </w:rPr>
        <w:t>“</w:t>
      </w:r>
      <w:r w:rsidRPr="00D77440">
        <w:rPr>
          <w:rFonts w:ascii="Times New Roman CYR" w:hAnsi="Times New Roman CYR" w:cs="Times New Roman CYR"/>
          <w:bCs/>
          <w:sz w:val="26"/>
          <w:szCs w:val="26"/>
          <w:u w:val="none"/>
          <w:lang w:val="bg-BG"/>
        </w:rPr>
        <w:t>;</w:t>
      </w:r>
    </w:p>
    <w:p w:rsidR="00D77440" w:rsidRPr="00D77440" w:rsidRDefault="00D77440" w:rsidP="00D77440">
      <w:pPr>
        <w:suppressAutoHyphens/>
        <w:jc w:val="both"/>
        <w:rPr>
          <w:rFonts w:ascii="Times New Roman CYR" w:hAnsi="Times New Roman CYR" w:cs="Times New Roman CYR"/>
          <w:bCs/>
          <w:sz w:val="26"/>
          <w:szCs w:val="26"/>
          <w:u w:val="none"/>
          <w:lang w:val="bg-BG"/>
        </w:rPr>
      </w:pPr>
    </w:p>
    <w:p w:rsidR="00D77440" w:rsidRDefault="00D77440" w:rsidP="00356B0C">
      <w:pPr>
        <w:suppressAutoHyphens/>
        <w:jc w:val="both"/>
        <w:rPr>
          <w:rFonts w:ascii="Times New Roman CYR" w:hAnsi="Times New Roman CYR" w:cs="Times New Roman CYR"/>
          <w:bCs/>
          <w:sz w:val="26"/>
          <w:szCs w:val="26"/>
          <w:u w:val="none"/>
          <w:lang w:val="bg-BG"/>
        </w:rPr>
      </w:pPr>
      <w:r w:rsidRPr="00D77440">
        <w:rPr>
          <w:rFonts w:ascii="Times New Roman CYR" w:hAnsi="Times New Roman CYR" w:cs="Times New Roman CYR"/>
          <w:bCs/>
          <w:sz w:val="26"/>
          <w:szCs w:val="26"/>
          <w:u w:val="none"/>
          <w:lang w:val="bg-BG"/>
        </w:rPr>
        <w:t xml:space="preserve">Обособена позиция № 2: </w:t>
      </w:r>
      <w:r w:rsidR="00356B0C" w:rsidRPr="00356B0C">
        <w:rPr>
          <w:rFonts w:ascii="Times New Roman CYR" w:hAnsi="Times New Roman CYR" w:cs="Times New Roman CYR"/>
          <w:bCs/>
          <w:sz w:val="26"/>
          <w:szCs w:val="26"/>
          <w:u w:val="none"/>
          <w:lang w:val="bg-BG"/>
        </w:rPr>
        <w:t>„</w:t>
      </w:r>
      <w:r w:rsidR="00546351">
        <w:rPr>
          <w:rFonts w:ascii="Times New Roman CYR" w:hAnsi="Times New Roman CYR" w:cs="Times New Roman CYR"/>
          <w:bCs/>
          <w:sz w:val="26"/>
          <w:szCs w:val="26"/>
          <w:u w:val="none"/>
          <w:lang w:val="bg-BG"/>
        </w:rPr>
        <w:t>Реконструкция на ул. Н. Й. Вапцаров, гр. Омуртаг</w:t>
      </w:r>
      <w:r w:rsidR="00356B0C" w:rsidRPr="00356B0C">
        <w:rPr>
          <w:rFonts w:ascii="Times New Roman CYR" w:hAnsi="Times New Roman CYR" w:cs="Times New Roman CYR"/>
          <w:bCs/>
          <w:sz w:val="26"/>
          <w:szCs w:val="26"/>
          <w:u w:val="none"/>
          <w:lang w:val="bg-BG"/>
        </w:rPr>
        <w:t>“</w:t>
      </w:r>
      <w:r w:rsidR="00546351">
        <w:rPr>
          <w:rFonts w:ascii="Times New Roman CYR" w:hAnsi="Times New Roman CYR" w:cs="Times New Roman CYR"/>
          <w:bCs/>
          <w:sz w:val="26"/>
          <w:szCs w:val="26"/>
          <w:u w:val="none"/>
          <w:lang w:val="bg-BG"/>
        </w:rPr>
        <w:t>;</w:t>
      </w:r>
    </w:p>
    <w:p w:rsidR="00546351" w:rsidRDefault="00546351" w:rsidP="00356B0C">
      <w:pPr>
        <w:suppressAutoHyphens/>
        <w:jc w:val="both"/>
        <w:rPr>
          <w:rFonts w:ascii="Times New Roman CYR" w:hAnsi="Times New Roman CYR" w:cs="Times New Roman CYR"/>
          <w:bCs/>
          <w:sz w:val="26"/>
          <w:szCs w:val="26"/>
          <w:u w:val="none"/>
          <w:lang w:val="bg-BG"/>
        </w:rPr>
      </w:pPr>
    </w:p>
    <w:p w:rsidR="00546351" w:rsidRDefault="00546351" w:rsidP="00356B0C">
      <w:pPr>
        <w:suppressAutoHyphens/>
        <w:jc w:val="both"/>
        <w:rPr>
          <w:rFonts w:ascii="Times New Roman CYR" w:hAnsi="Times New Roman CYR" w:cs="Times New Roman CYR"/>
          <w:bCs/>
          <w:szCs w:val="28"/>
          <w:u w:val="none"/>
          <w:lang w:val="bg-BG"/>
        </w:rPr>
      </w:pPr>
      <w:r>
        <w:rPr>
          <w:rFonts w:ascii="Times New Roman CYR" w:hAnsi="Times New Roman CYR" w:cs="Times New Roman CYR"/>
          <w:bCs/>
          <w:sz w:val="26"/>
          <w:szCs w:val="26"/>
          <w:u w:val="none"/>
          <w:lang w:val="bg-BG"/>
        </w:rPr>
        <w:t>Обособена позиция № 3</w:t>
      </w:r>
      <w:r w:rsidRPr="00D77440">
        <w:rPr>
          <w:rFonts w:ascii="Times New Roman CYR" w:hAnsi="Times New Roman CYR" w:cs="Times New Roman CYR"/>
          <w:bCs/>
          <w:sz w:val="26"/>
          <w:szCs w:val="26"/>
          <w:u w:val="none"/>
          <w:lang w:val="bg-BG"/>
        </w:rPr>
        <w:t xml:space="preserve">: </w:t>
      </w:r>
      <w:r w:rsidRPr="00356B0C">
        <w:rPr>
          <w:rFonts w:ascii="Times New Roman CYR" w:hAnsi="Times New Roman CYR" w:cs="Times New Roman CYR"/>
          <w:bCs/>
          <w:sz w:val="26"/>
          <w:szCs w:val="26"/>
          <w:u w:val="none"/>
          <w:lang w:val="bg-BG"/>
        </w:rPr>
        <w:t>„</w:t>
      </w:r>
      <w:r>
        <w:rPr>
          <w:rFonts w:ascii="Times New Roman CYR" w:hAnsi="Times New Roman CYR" w:cs="Times New Roman CYR"/>
          <w:bCs/>
          <w:sz w:val="26"/>
          <w:szCs w:val="26"/>
          <w:u w:val="none"/>
          <w:lang w:val="bg-BG"/>
        </w:rPr>
        <w:t xml:space="preserve">Реконструкция на ул. П. Берон, </w:t>
      </w:r>
      <w:r w:rsidR="009E1511">
        <w:rPr>
          <w:rFonts w:ascii="Times New Roman CYR" w:hAnsi="Times New Roman CYR" w:cs="Times New Roman CYR"/>
          <w:bCs/>
          <w:sz w:val="26"/>
          <w:szCs w:val="26"/>
          <w:u w:val="none"/>
          <w:lang w:val="bg-BG"/>
        </w:rPr>
        <w:t>с. Горно Козарево</w:t>
      </w:r>
      <w:r w:rsidRPr="00356B0C">
        <w:rPr>
          <w:rFonts w:ascii="Times New Roman CYR" w:hAnsi="Times New Roman CYR" w:cs="Times New Roman CYR"/>
          <w:bCs/>
          <w:sz w:val="26"/>
          <w:szCs w:val="26"/>
          <w:u w:val="none"/>
          <w:lang w:val="bg-BG"/>
        </w:rPr>
        <w:t>“</w:t>
      </w:r>
      <w:r>
        <w:rPr>
          <w:rFonts w:ascii="Times New Roman CYR" w:hAnsi="Times New Roman CYR" w:cs="Times New Roman CYR"/>
          <w:bCs/>
          <w:sz w:val="26"/>
          <w:szCs w:val="26"/>
          <w:u w:val="none"/>
          <w:lang w:val="bg-BG"/>
        </w:rPr>
        <w:t>.</w:t>
      </w:r>
    </w:p>
    <w:p w:rsidR="00D77440" w:rsidRDefault="00D77440" w:rsidP="00FA74D3">
      <w:pPr>
        <w:suppressAutoHyphens/>
        <w:rPr>
          <w:rFonts w:ascii="Times New Roman CYR" w:hAnsi="Times New Roman CYR" w:cs="Times New Roman CYR"/>
          <w:bCs/>
          <w:szCs w:val="28"/>
          <w:u w:val="none"/>
          <w:lang w:val="bg-BG"/>
        </w:rPr>
      </w:pPr>
    </w:p>
    <w:p w:rsidR="00D77440" w:rsidRDefault="00D77440" w:rsidP="00FA74D3">
      <w:pPr>
        <w:suppressAutoHyphens/>
        <w:rPr>
          <w:rFonts w:ascii="Times New Roman CYR" w:hAnsi="Times New Roman CYR" w:cs="Times New Roman CYR"/>
          <w:bCs/>
          <w:szCs w:val="28"/>
          <w:u w:val="none"/>
          <w:lang w:val="bg-BG"/>
        </w:rPr>
      </w:pPr>
    </w:p>
    <w:p w:rsidR="00D77440" w:rsidRDefault="00D77440" w:rsidP="00FA74D3">
      <w:pPr>
        <w:suppressAutoHyphens/>
        <w:rPr>
          <w:rFonts w:ascii="Times New Roman CYR" w:hAnsi="Times New Roman CYR" w:cs="Times New Roman CYR"/>
          <w:bCs/>
          <w:szCs w:val="28"/>
          <w:u w:val="none"/>
          <w:lang w:val="bg-BG"/>
        </w:rPr>
      </w:pPr>
    </w:p>
    <w:p w:rsidR="00D77440" w:rsidRDefault="00D77440" w:rsidP="00FA74D3">
      <w:pPr>
        <w:suppressAutoHyphens/>
        <w:rPr>
          <w:rFonts w:ascii="Times New Roman CYR" w:hAnsi="Times New Roman CYR" w:cs="Times New Roman CYR"/>
          <w:bCs/>
          <w:szCs w:val="28"/>
          <w:u w:val="none"/>
          <w:lang w:val="bg-BG"/>
        </w:rPr>
      </w:pPr>
    </w:p>
    <w:p w:rsidR="00D77440" w:rsidRDefault="00D77440" w:rsidP="00FA74D3">
      <w:pPr>
        <w:suppressAutoHyphens/>
        <w:rPr>
          <w:rFonts w:ascii="Times New Roman CYR" w:hAnsi="Times New Roman CYR" w:cs="Times New Roman CYR"/>
          <w:bCs/>
          <w:szCs w:val="28"/>
          <w:u w:val="none"/>
          <w:lang w:val="bg-BG"/>
        </w:rPr>
      </w:pPr>
    </w:p>
    <w:p w:rsidR="006B44E0" w:rsidRPr="00BF608A" w:rsidRDefault="006B44E0" w:rsidP="00FA74D3">
      <w:pPr>
        <w:suppressAutoHyphens/>
        <w:rPr>
          <w:b/>
          <w:sz w:val="24"/>
          <w:szCs w:val="24"/>
          <w:u w:val="none"/>
          <w:lang w:val="bg-BG"/>
        </w:rPr>
      </w:pPr>
      <w:r w:rsidRPr="00BF608A">
        <w:rPr>
          <w:b/>
          <w:sz w:val="24"/>
          <w:szCs w:val="24"/>
          <w:u w:val="none"/>
          <w:lang w:val="bg-BG"/>
        </w:rPr>
        <w:t>Съгласували:</w:t>
      </w:r>
    </w:p>
    <w:p w:rsidR="006B44E0" w:rsidRPr="00BF608A" w:rsidRDefault="006B44E0" w:rsidP="006B44E0">
      <w:pPr>
        <w:rPr>
          <w:b/>
          <w:sz w:val="24"/>
          <w:szCs w:val="24"/>
          <w:u w:val="none"/>
          <w:lang w:val="bg-BG"/>
        </w:rPr>
      </w:pPr>
    </w:p>
    <w:p w:rsidR="006B44E0" w:rsidRPr="00BF608A" w:rsidRDefault="006B44E0" w:rsidP="006B44E0">
      <w:pPr>
        <w:rPr>
          <w:sz w:val="24"/>
          <w:szCs w:val="24"/>
          <w:u w:val="none"/>
          <w:lang w:val="bg-BG"/>
        </w:rPr>
      </w:pPr>
      <w:r w:rsidRPr="00BF608A">
        <w:rPr>
          <w:sz w:val="24"/>
          <w:szCs w:val="24"/>
          <w:u w:val="none"/>
          <w:lang w:val="bg-BG"/>
        </w:rPr>
        <w:t>Н.</w:t>
      </w:r>
      <w:r w:rsidR="00356B0C">
        <w:rPr>
          <w:sz w:val="24"/>
          <w:szCs w:val="24"/>
          <w:u w:val="none"/>
          <w:lang w:val="bg-BG"/>
        </w:rPr>
        <w:t xml:space="preserve"> </w:t>
      </w:r>
      <w:r w:rsidRPr="00BF608A">
        <w:rPr>
          <w:sz w:val="24"/>
          <w:szCs w:val="24"/>
          <w:u w:val="none"/>
          <w:lang w:val="bg-BG"/>
        </w:rPr>
        <w:t>Юмерова- Директор на Дирекция «ПИСОП»</w:t>
      </w:r>
    </w:p>
    <w:p w:rsidR="0082420C" w:rsidRPr="00BF608A" w:rsidRDefault="0082420C" w:rsidP="006B44E0">
      <w:pPr>
        <w:rPr>
          <w:sz w:val="24"/>
          <w:szCs w:val="24"/>
          <w:u w:val="none"/>
          <w:lang w:val="bg-BG"/>
        </w:rPr>
      </w:pPr>
    </w:p>
    <w:p w:rsidR="006B44E0" w:rsidRPr="00BF608A" w:rsidRDefault="006B44E0" w:rsidP="006B44E0">
      <w:pPr>
        <w:rPr>
          <w:b/>
          <w:sz w:val="24"/>
          <w:szCs w:val="24"/>
          <w:u w:val="none"/>
          <w:lang w:val="bg-BG"/>
        </w:rPr>
      </w:pPr>
    </w:p>
    <w:p w:rsidR="006B44E0" w:rsidRPr="00BF608A" w:rsidRDefault="006B44E0" w:rsidP="006B44E0">
      <w:pPr>
        <w:rPr>
          <w:sz w:val="24"/>
          <w:szCs w:val="24"/>
          <w:u w:val="none"/>
          <w:lang w:val="bg-BG"/>
        </w:rPr>
      </w:pPr>
      <w:r w:rsidRPr="00BF608A">
        <w:rPr>
          <w:sz w:val="24"/>
          <w:szCs w:val="24"/>
          <w:u w:val="none"/>
          <w:lang w:val="bg-BG"/>
        </w:rPr>
        <w:t>Инж. М</w:t>
      </w:r>
      <w:r w:rsidR="009170A8" w:rsidRPr="00BF608A">
        <w:rPr>
          <w:sz w:val="24"/>
          <w:szCs w:val="24"/>
          <w:u w:val="none"/>
          <w:lang w:val="bg-BG"/>
        </w:rPr>
        <w:t>.</w:t>
      </w:r>
      <w:r w:rsidRPr="00BF608A">
        <w:rPr>
          <w:sz w:val="24"/>
          <w:szCs w:val="24"/>
          <w:u w:val="none"/>
          <w:lang w:val="bg-BG"/>
        </w:rPr>
        <w:t xml:space="preserve"> Михайлов – гл.инженер</w:t>
      </w:r>
    </w:p>
    <w:p w:rsidR="0082420C" w:rsidRPr="00BF608A" w:rsidRDefault="0082420C" w:rsidP="006B44E0">
      <w:pPr>
        <w:rPr>
          <w:sz w:val="24"/>
          <w:szCs w:val="24"/>
          <w:u w:val="none"/>
          <w:lang w:val="bg-BG"/>
        </w:rPr>
      </w:pPr>
    </w:p>
    <w:p w:rsidR="006B44E0" w:rsidRPr="00BF608A" w:rsidRDefault="006B44E0" w:rsidP="006B44E0">
      <w:pPr>
        <w:rPr>
          <w:sz w:val="24"/>
          <w:szCs w:val="24"/>
          <w:u w:val="none"/>
          <w:lang w:val="bg-BG"/>
        </w:rPr>
      </w:pPr>
    </w:p>
    <w:p w:rsidR="006B44E0" w:rsidRDefault="006B44E0" w:rsidP="006B44E0">
      <w:pPr>
        <w:rPr>
          <w:sz w:val="24"/>
          <w:szCs w:val="24"/>
          <w:u w:val="none"/>
          <w:lang w:val="bg-BG"/>
        </w:rPr>
      </w:pPr>
      <w:r w:rsidRPr="00BF608A">
        <w:rPr>
          <w:sz w:val="24"/>
          <w:szCs w:val="24"/>
          <w:u w:val="none"/>
          <w:lang w:val="bg-BG"/>
        </w:rPr>
        <w:t>Х.</w:t>
      </w:r>
      <w:r w:rsidR="00356B0C">
        <w:rPr>
          <w:sz w:val="24"/>
          <w:szCs w:val="24"/>
          <w:u w:val="none"/>
          <w:lang w:val="bg-BG"/>
        </w:rPr>
        <w:t xml:space="preserve"> </w:t>
      </w:r>
      <w:r w:rsidRPr="00BF608A">
        <w:rPr>
          <w:sz w:val="24"/>
          <w:szCs w:val="24"/>
          <w:u w:val="none"/>
          <w:lang w:val="bg-BG"/>
        </w:rPr>
        <w:t>Адемова – гл.юрисконсулт</w:t>
      </w:r>
    </w:p>
    <w:p w:rsidR="00D433C9" w:rsidRDefault="00D433C9" w:rsidP="006B44E0">
      <w:pPr>
        <w:rPr>
          <w:sz w:val="24"/>
          <w:szCs w:val="24"/>
          <w:u w:val="none"/>
          <w:lang w:val="bg-BG"/>
        </w:rPr>
      </w:pPr>
    </w:p>
    <w:p w:rsidR="00D433C9" w:rsidRDefault="00D433C9" w:rsidP="006B44E0">
      <w:pPr>
        <w:rPr>
          <w:sz w:val="24"/>
          <w:szCs w:val="24"/>
          <w:u w:val="none"/>
          <w:lang w:val="bg-BG"/>
        </w:rPr>
      </w:pPr>
    </w:p>
    <w:p w:rsidR="00D433C9" w:rsidRPr="005C5530" w:rsidRDefault="00D433C9" w:rsidP="006B44E0">
      <w:pPr>
        <w:rPr>
          <w:sz w:val="24"/>
          <w:szCs w:val="24"/>
          <w:u w:val="none"/>
          <w:lang w:val="ru-RU"/>
        </w:rPr>
      </w:pPr>
      <w:r>
        <w:rPr>
          <w:sz w:val="24"/>
          <w:szCs w:val="24"/>
          <w:u w:val="none"/>
          <w:lang w:val="bg-BG"/>
        </w:rPr>
        <w:t xml:space="preserve">Р. Дончева – ст. </w:t>
      </w:r>
      <w:proofErr w:type="spellStart"/>
      <w:r>
        <w:rPr>
          <w:sz w:val="24"/>
          <w:szCs w:val="24"/>
          <w:u w:val="none"/>
          <w:lang w:val="bg-BG"/>
        </w:rPr>
        <w:t>експ</w:t>
      </w:r>
      <w:proofErr w:type="spellEnd"/>
      <w:r>
        <w:rPr>
          <w:sz w:val="24"/>
          <w:szCs w:val="24"/>
          <w:u w:val="none"/>
          <w:lang w:val="bg-BG"/>
        </w:rPr>
        <w:t>. „ОП“</w:t>
      </w:r>
    </w:p>
    <w:p w:rsidR="00D433C9" w:rsidRPr="005C5530" w:rsidRDefault="00D433C9" w:rsidP="006B44E0">
      <w:pPr>
        <w:rPr>
          <w:sz w:val="24"/>
          <w:szCs w:val="24"/>
          <w:u w:val="none"/>
          <w:lang w:val="ru-RU"/>
        </w:rPr>
      </w:pPr>
    </w:p>
    <w:p w:rsidR="00D433C9" w:rsidRPr="005C5530" w:rsidRDefault="00D433C9" w:rsidP="006B44E0">
      <w:pPr>
        <w:rPr>
          <w:sz w:val="24"/>
          <w:szCs w:val="24"/>
          <w:u w:val="none"/>
          <w:lang w:val="ru-RU"/>
        </w:rPr>
      </w:pPr>
    </w:p>
    <w:p w:rsidR="00D433C9" w:rsidRPr="005C5530" w:rsidRDefault="00D433C9" w:rsidP="006B44E0">
      <w:pPr>
        <w:rPr>
          <w:sz w:val="24"/>
          <w:szCs w:val="24"/>
          <w:u w:val="none"/>
          <w:lang w:val="ru-RU"/>
        </w:rPr>
      </w:pPr>
    </w:p>
    <w:p w:rsidR="0082420C" w:rsidRPr="00BF608A" w:rsidRDefault="0082420C" w:rsidP="006B44E0">
      <w:pPr>
        <w:rPr>
          <w:sz w:val="24"/>
          <w:szCs w:val="24"/>
          <w:u w:val="none"/>
          <w:lang w:val="bg-BG"/>
        </w:rPr>
      </w:pPr>
    </w:p>
    <w:p w:rsidR="006B44E0" w:rsidRPr="00BF608A" w:rsidRDefault="006B44E0" w:rsidP="006B44E0">
      <w:pPr>
        <w:rPr>
          <w:sz w:val="24"/>
          <w:szCs w:val="24"/>
          <w:u w:val="none"/>
          <w:lang w:val="bg-BG"/>
        </w:rPr>
      </w:pPr>
    </w:p>
    <w:p w:rsidR="006B44E0" w:rsidRPr="00BF608A" w:rsidRDefault="006B44E0" w:rsidP="006B44E0">
      <w:pPr>
        <w:jc w:val="center"/>
        <w:rPr>
          <w:b/>
          <w:sz w:val="24"/>
          <w:szCs w:val="24"/>
          <w:u w:val="none"/>
          <w:lang w:val="bg-BG"/>
        </w:rPr>
      </w:pPr>
    </w:p>
    <w:p w:rsidR="000E0604" w:rsidRPr="00BF608A" w:rsidRDefault="000E0604" w:rsidP="006B44E0">
      <w:pPr>
        <w:jc w:val="center"/>
        <w:rPr>
          <w:b/>
          <w:sz w:val="24"/>
          <w:szCs w:val="24"/>
          <w:u w:val="none"/>
          <w:lang w:val="bg-BG"/>
        </w:rPr>
      </w:pPr>
    </w:p>
    <w:p w:rsidR="006B44E0" w:rsidRPr="00BF608A" w:rsidRDefault="006B44E0" w:rsidP="006B44E0">
      <w:pPr>
        <w:jc w:val="center"/>
        <w:rPr>
          <w:b/>
          <w:sz w:val="24"/>
          <w:szCs w:val="24"/>
          <w:u w:val="none"/>
          <w:lang w:val="bg-BG"/>
        </w:rPr>
      </w:pPr>
    </w:p>
    <w:p w:rsidR="006B44E0" w:rsidRPr="00BF608A" w:rsidRDefault="006B44E0" w:rsidP="006B44E0">
      <w:pPr>
        <w:jc w:val="center"/>
        <w:rPr>
          <w:b/>
          <w:sz w:val="24"/>
          <w:szCs w:val="24"/>
          <w:u w:val="none"/>
          <w:lang w:val="bg-BG"/>
        </w:rPr>
      </w:pPr>
    </w:p>
    <w:p w:rsidR="006B44E0" w:rsidRPr="00BF608A" w:rsidRDefault="006B44E0" w:rsidP="006B44E0">
      <w:pPr>
        <w:jc w:val="center"/>
        <w:rPr>
          <w:b/>
          <w:sz w:val="24"/>
          <w:szCs w:val="24"/>
          <w:u w:val="none"/>
          <w:lang w:val="bg-BG"/>
        </w:rPr>
      </w:pPr>
      <w:r w:rsidRPr="00BF608A">
        <w:rPr>
          <w:b/>
          <w:sz w:val="24"/>
          <w:szCs w:val="24"/>
          <w:u w:val="none"/>
          <w:lang w:val="bg-BG"/>
        </w:rPr>
        <w:t>201</w:t>
      </w:r>
      <w:r w:rsidR="005B0B21">
        <w:rPr>
          <w:b/>
          <w:sz w:val="24"/>
          <w:szCs w:val="24"/>
          <w:u w:val="none"/>
          <w:lang w:val="bg-BG"/>
        </w:rPr>
        <w:t>8</w:t>
      </w:r>
      <w:r w:rsidRPr="00BF608A">
        <w:rPr>
          <w:b/>
          <w:sz w:val="24"/>
          <w:szCs w:val="24"/>
          <w:u w:val="none"/>
          <w:lang w:val="bg-BG"/>
        </w:rPr>
        <w:t xml:space="preserve"> г.</w:t>
      </w:r>
    </w:p>
    <w:p w:rsidR="006B44E0" w:rsidRPr="00BF608A" w:rsidRDefault="006B44E0" w:rsidP="006B44E0">
      <w:pPr>
        <w:jc w:val="center"/>
        <w:rPr>
          <w:b/>
          <w:sz w:val="24"/>
          <w:szCs w:val="24"/>
          <w:u w:val="none"/>
          <w:lang w:val="bg-BG"/>
        </w:rPr>
      </w:pPr>
    </w:p>
    <w:p w:rsidR="00D826F2" w:rsidRPr="00BB39C4" w:rsidRDefault="00D826F2" w:rsidP="00320ECA">
      <w:pPr>
        <w:ind w:firstLine="708"/>
        <w:jc w:val="both"/>
        <w:rPr>
          <w:sz w:val="22"/>
          <w:szCs w:val="22"/>
          <w:u w:val="none"/>
          <w:lang w:val="bg-BG"/>
        </w:rPr>
      </w:pPr>
      <w:r w:rsidRPr="00BB39C4">
        <w:rPr>
          <w:sz w:val="22"/>
          <w:szCs w:val="22"/>
          <w:u w:val="none"/>
          <w:lang w:val="bg-BG"/>
        </w:rPr>
        <w:lastRenderedPageBreak/>
        <w:t xml:space="preserve">При възлагане на обществена поръчка с предмет: </w:t>
      </w:r>
      <w:r w:rsidR="0044265B">
        <w:rPr>
          <w:rFonts w:eastAsia="Calibri"/>
          <w:b/>
          <w:bCs/>
          <w:i/>
          <w:sz w:val="22"/>
          <w:szCs w:val="22"/>
          <w:u w:val="none"/>
          <w:lang w:val="bg-BG"/>
        </w:rPr>
        <w:t>„</w:t>
      </w:r>
      <w:r w:rsidR="009331E9" w:rsidRPr="009331E9">
        <w:rPr>
          <w:rFonts w:eastAsia="Calibri"/>
          <w:b/>
          <w:bCs/>
          <w:i/>
          <w:sz w:val="22"/>
          <w:szCs w:val="22"/>
          <w:u w:val="none"/>
          <w:lang w:val="bg-BG"/>
        </w:rPr>
        <w:t>Ремонт на улици в община Омуртаг</w:t>
      </w:r>
      <w:r w:rsidR="006709D2" w:rsidRPr="00BB39C4">
        <w:rPr>
          <w:rFonts w:eastAsia="Calibri"/>
          <w:b/>
          <w:i/>
          <w:sz w:val="22"/>
          <w:szCs w:val="22"/>
          <w:u w:val="none"/>
          <w:lang w:val="bg-BG"/>
        </w:rPr>
        <w:t>”</w:t>
      </w:r>
      <w:r w:rsidR="009331E9">
        <w:rPr>
          <w:rFonts w:eastAsia="Calibri"/>
          <w:b/>
          <w:i/>
          <w:sz w:val="22"/>
          <w:szCs w:val="22"/>
          <w:u w:val="none"/>
          <w:lang w:val="bg-BG"/>
        </w:rPr>
        <w:t xml:space="preserve"> </w:t>
      </w:r>
      <w:r w:rsidRPr="00BB39C4">
        <w:rPr>
          <w:b/>
          <w:i/>
          <w:sz w:val="22"/>
          <w:szCs w:val="22"/>
          <w:u w:val="none"/>
          <w:lang w:val="bg-BG"/>
        </w:rPr>
        <w:t xml:space="preserve"> </w:t>
      </w:r>
      <w:r w:rsidRPr="00BB39C4">
        <w:rPr>
          <w:sz w:val="22"/>
          <w:szCs w:val="22"/>
          <w:u w:val="none"/>
          <w:lang w:val="bg-BG"/>
        </w:rPr>
        <w:t>ще се прилагат условията и редът, уредени в глава двадесет и шеста от ЗОП.</w:t>
      </w:r>
    </w:p>
    <w:p w:rsidR="00D826F2" w:rsidRPr="00BB39C4" w:rsidRDefault="00D826F2" w:rsidP="00D826F2">
      <w:pPr>
        <w:tabs>
          <w:tab w:val="num" w:pos="792"/>
        </w:tabs>
        <w:ind w:firstLine="432"/>
        <w:jc w:val="center"/>
        <w:rPr>
          <w:b/>
          <w:sz w:val="22"/>
          <w:szCs w:val="22"/>
          <w:u w:val="none"/>
          <w:lang w:val="bg-BG"/>
        </w:rPr>
      </w:pPr>
    </w:p>
    <w:p w:rsidR="00D826F2" w:rsidRPr="00BB39C4" w:rsidRDefault="00D826F2" w:rsidP="00D826F2">
      <w:pPr>
        <w:tabs>
          <w:tab w:val="num" w:pos="792"/>
        </w:tabs>
        <w:ind w:firstLine="432"/>
        <w:jc w:val="center"/>
        <w:rPr>
          <w:b/>
          <w:sz w:val="22"/>
          <w:szCs w:val="22"/>
          <w:u w:val="none"/>
          <w:lang w:val="bg-BG"/>
        </w:rPr>
      </w:pPr>
      <w:r w:rsidRPr="002570EC">
        <w:rPr>
          <w:b/>
          <w:sz w:val="22"/>
          <w:szCs w:val="22"/>
          <w:u w:val="none"/>
          <w:lang w:val="bg-BG"/>
        </w:rPr>
        <w:t>ИЗИСКВАНИЯ КЪМ ОФЕРТИТЕ</w:t>
      </w:r>
    </w:p>
    <w:p w:rsidR="00D826F2" w:rsidRPr="00BB39C4" w:rsidRDefault="00D826F2" w:rsidP="00D826F2">
      <w:pPr>
        <w:tabs>
          <w:tab w:val="num" w:pos="792"/>
        </w:tabs>
        <w:ind w:firstLine="431"/>
        <w:jc w:val="both"/>
        <w:rPr>
          <w:sz w:val="22"/>
          <w:szCs w:val="22"/>
          <w:u w:val="none"/>
          <w:lang w:val="bg-BG"/>
        </w:rPr>
      </w:pPr>
      <w:r w:rsidRPr="00BB39C4">
        <w:rPr>
          <w:sz w:val="22"/>
          <w:szCs w:val="22"/>
          <w:u w:val="none"/>
          <w:lang w:val="bg-BG"/>
        </w:rPr>
        <w:t>Всяка оферта трябва да съдържа най – малко следните данни и документи:</w:t>
      </w:r>
    </w:p>
    <w:p w:rsidR="00D826F2" w:rsidRPr="00BB39C4" w:rsidRDefault="00D826F2" w:rsidP="005D7679">
      <w:pPr>
        <w:tabs>
          <w:tab w:val="num" w:pos="792"/>
        </w:tabs>
        <w:jc w:val="both"/>
        <w:rPr>
          <w:sz w:val="22"/>
          <w:szCs w:val="22"/>
          <w:u w:val="none"/>
          <w:lang w:val="bg-BG"/>
        </w:rPr>
      </w:pPr>
      <w:r w:rsidRPr="00BB39C4">
        <w:rPr>
          <w:sz w:val="22"/>
          <w:szCs w:val="22"/>
          <w:u w:val="none"/>
          <w:lang w:val="bg-BG"/>
        </w:rPr>
        <w:t>1</w:t>
      </w:r>
      <w:r w:rsidRPr="00E22377">
        <w:rPr>
          <w:sz w:val="22"/>
          <w:szCs w:val="22"/>
          <w:u w:val="none"/>
          <w:lang w:val="bg-BG"/>
        </w:rPr>
        <w:t>. Оферта</w:t>
      </w:r>
      <w:r w:rsidRPr="00BB39C4">
        <w:rPr>
          <w:sz w:val="22"/>
          <w:szCs w:val="22"/>
          <w:u w:val="none"/>
          <w:lang w:val="bg-BG"/>
        </w:rPr>
        <w:t xml:space="preserve"> за участие /по образец/;</w:t>
      </w:r>
    </w:p>
    <w:p w:rsidR="00D826F2" w:rsidRPr="00BB39C4" w:rsidRDefault="00D826F2" w:rsidP="005D7679">
      <w:pPr>
        <w:rPr>
          <w:sz w:val="22"/>
          <w:szCs w:val="22"/>
          <w:u w:val="none"/>
          <w:lang w:val="bg-BG"/>
        </w:rPr>
      </w:pPr>
      <w:r w:rsidRPr="00BB39C4">
        <w:rPr>
          <w:sz w:val="22"/>
          <w:szCs w:val="22"/>
          <w:u w:val="none"/>
          <w:lang w:val="bg-BG"/>
        </w:rPr>
        <w:t>2. Декларация по чл. 97, ал. 5 от ППЗОП</w:t>
      </w:r>
      <w:r w:rsidRPr="00BB39C4">
        <w:rPr>
          <w:b/>
          <w:sz w:val="22"/>
          <w:szCs w:val="22"/>
          <w:u w:val="none"/>
          <w:lang w:val="bg-BG"/>
        </w:rPr>
        <w:t xml:space="preserve"> </w:t>
      </w:r>
      <w:r w:rsidRPr="00BB39C4">
        <w:rPr>
          <w:sz w:val="22"/>
          <w:szCs w:val="22"/>
          <w:u w:val="none"/>
          <w:lang w:val="bg-BG"/>
        </w:rPr>
        <w:t>(за обстоятелствата по чл. 54, ал. 1, т. 1, 2 и 7 от ЗОП);</w:t>
      </w:r>
    </w:p>
    <w:p w:rsidR="00D826F2" w:rsidRPr="00BB39C4" w:rsidRDefault="00D826F2" w:rsidP="005D7679">
      <w:pPr>
        <w:rPr>
          <w:sz w:val="22"/>
          <w:szCs w:val="22"/>
          <w:u w:val="none"/>
          <w:lang w:val="bg-BG"/>
        </w:rPr>
      </w:pPr>
      <w:r w:rsidRPr="00BB39C4">
        <w:rPr>
          <w:sz w:val="22"/>
          <w:szCs w:val="22"/>
          <w:u w:val="none"/>
          <w:lang w:val="bg-BG"/>
        </w:rPr>
        <w:t>3. Декларация по чл. 97, ал. 5 от ППЗОП (за обстоятелствата по чл. 54, ал. 1, т. 3-5 от ЗОП);</w:t>
      </w:r>
    </w:p>
    <w:p w:rsidR="00D826F2" w:rsidRPr="00BB39C4" w:rsidRDefault="00D826F2" w:rsidP="005D7679">
      <w:pPr>
        <w:tabs>
          <w:tab w:val="num" w:pos="792"/>
        </w:tabs>
        <w:jc w:val="both"/>
        <w:rPr>
          <w:sz w:val="22"/>
          <w:szCs w:val="22"/>
          <w:u w:val="none"/>
          <w:lang w:val="bg-BG"/>
        </w:rPr>
      </w:pPr>
      <w:r w:rsidRPr="00BB39C4">
        <w:rPr>
          <w:sz w:val="22"/>
          <w:szCs w:val="22"/>
          <w:u w:val="none"/>
          <w:lang w:val="bg-BG"/>
        </w:rPr>
        <w:t>4. Декларация за ползването на подизпълнител;</w:t>
      </w:r>
    </w:p>
    <w:p w:rsidR="00D826F2" w:rsidRPr="00BB39C4" w:rsidRDefault="00D826F2" w:rsidP="005D7679">
      <w:pPr>
        <w:tabs>
          <w:tab w:val="num" w:pos="792"/>
        </w:tabs>
        <w:jc w:val="both"/>
        <w:rPr>
          <w:sz w:val="22"/>
          <w:szCs w:val="22"/>
          <w:u w:val="none"/>
          <w:lang w:val="bg-BG"/>
        </w:rPr>
      </w:pPr>
      <w:r w:rsidRPr="00BB39C4">
        <w:rPr>
          <w:sz w:val="22"/>
          <w:szCs w:val="22"/>
          <w:u w:val="none"/>
          <w:lang w:val="bg-BG"/>
        </w:rPr>
        <w:t>5. Декларация от подизпълнител;</w:t>
      </w:r>
    </w:p>
    <w:p w:rsidR="00DC0DD5" w:rsidRPr="00BB39C4" w:rsidRDefault="00D826F2" w:rsidP="005D7679">
      <w:pPr>
        <w:tabs>
          <w:tab w:val="num" w:pos="792"/>
        </w:tabs>
        <w:jc w:val="both"/>
        <w:rPr>
          <w:sz w:val="22"/>
          <w:szCs w:val="22"/>
          <w:u w:val="none"/>
          <w:lang w:val="bg-BG"/>
        </w:rPr>
      </w:pPr>
      <w:r w:rsidRPr="00BB39C4">
        <w:rPr>
          <w:sz w:val="22"/>
          <w:szCs w:val="22"/>
          <w:u w:val="none"/>
          <w:lang w:val="bg-BG"/>
        </w:rPr>
        <w:t>6.</w:t>
      </w:r>
      <w:r w:rsidR="000E206F" w:rsidRPr="00BB39C4">
        <w:rPr>
          <w:sz w:val="22"/>
          <w:szCs w:val="22"/>
          <w:u w:val="none"/>
          <w:lang w:val="bg-BG"/>
        </w:rPr>
        <w:t xml:space="preserve"> </w:t>
      </w:r>
      <w:r w:rsidRPr="00BB39C4">
        <w:rPr>
          <w:sz w:val="22"/>
          <w:szCs w:val="22"/>
          <w:u w:val="none"/>
          <w:lang w:val="bg-BG"/>
        </w:rPr>
        <w:t xml:space="preserve">Декларация </w:t>
      </w:r>
      <w:r w:rsidR="00DC0DD5" w:rsidRPr="00BB39C4">
        <w:rPr>
          <w:sz w:val="22"/>
          <w:szCs w:val="22"/>
          <w:u w:val="none"/>
          <w:lang w:val="bg-BG"/>
        </w:rPr>
        <w:t>за отсъствие на обстоятелствата по чл.3, т.8 и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p>
    <w:p w:rsidR="00B26D7B" w:rsidRPr="00BB39C4" w:rsidRDefault="00B26D7B" w:rsidP="00437C75">
      <w:pPr>
        <w:pStyle w:val="afa"/>
        <w:spacing w:before="0" w:beforeAutospacing="0" w:after="0" w:afterAutospacing="0"/>
        <w:jc w:val="both"/>
        <w:rPr>
          <w:sz w:val="22"/>
          <w:szCs w:val="22"/>
        </w:rPr>
      </w:pPr>
      <w:r w:rsidRPr="00BB39C4">
        <w:rPr>
          <w:sz w:val="22"/>
          <w:szCs w:val="22"/>
        </w:rPr>
        <w:t>7</w:t>
      </w:r>
      <w:r w:rsidR="00D826F2" w:rsidRPr="00BB39C4">
        <w:rPr>
          <w:sz w:val="22"/>
          <w:szCs w:val="22"/>
        </w:rPr>
        <w:t xml:space="preserve">. </w:t>
      </w:r>
      <w:r w:rsidRPr="00BB39C4">
        <w:rPr>
          <w:sz w:val="22"/>
          <w:szCs w:val="22"/>
        </w:rPr>
        <w:t xml:space="preserve">Декларация за притежаване на </w:t>
      </w:r>
      <w:r w:rsidR="00437C75" w:rsidRPr="00BB39C4">
        <w:rPr>
          <w:sz w:val="22"/>
          <w:szCs w:val="22"/>
        </w:rPr>
        <w:t xml:space="preserve">Удостоверение за вписване в Централен професионален регистър на строителя с приложен актуален талон за регистрация (заверено копие) за изпълнение на строежи от </w:t>
      </w:r>
      <w:r w:rsidR="00E165C5" w:rsidRPr="005C5530">
        <w:rPr>
          <w:sz w:val="22"/>
          <w:szCs w:val="22"/>
          <w:lang w:val="ru-RU"/>
        </w:rPr>
        <w:t xml:space="preserve">втора </w:t>
      </w:r>
      <w:proofErr w:type="spellStart"/>
      <w:r w:rsidR="00E165C5" w:rsidRPr="005C5530">
        <w:rPr>
          <w:sz w:val="22"/>
          <w:szCs w:val="22"/>
          <w:lang w:val="ru-RU"/>
        </w:rPr>
        <w:t>група</w:t>
      </w:r>
      <w:proofErr w:type="spellEnd"/>
      <w:r w:rsidR="00E165C5" w:rsidRPr="005C5530">
        <w:rPr>
          <w:sz w:val="22"/>
          <w:szCs w:val="22"/>
          <w:lang w:val="ru-RU"/>
        </w:rPr>
        <w:t xml:space="preserve">, </w:t>
      </w:r>
      <w:proofErr w:type="spellStart"/>
      <w:r w:rsidR="00E165C5" w:rsidRPr="005C5530">
        <w:rPr>
          <w:sz w:val="22"/>
          <w:szCs w:val="22"/>
          <w:lang w:val="ru-RU"/>
        </w:rPr>
        <w:t>четвърта</w:t>
      </w:r>
      <w:proofErr w:type="spellEnd"/>
      <w:r w:rsidR="00E165C5" w:rsidRPr="005C5530">
        <w:rPr>
          <w:sz w:val="22"/>
          <w:szCs w:val="22"/>
          <w:lang w:val="ru-RU"/>
        </w:rPr>
        <w:t xml:space="preserve"> категория</w:t>
      </w:r>
      <w:r w:rsidR="00437C75" w:rsidRPr="00BB39C4">
        <w:rPr>
          <w:sz w:val="22"/>
          <w:szCs w:val="22"/>
        </w:rPr>
        <w:t>. Чуждестранните физически и юридически лица представят еквивалентен документ за вписването в съответен регистър на държава- членка на Европейския съюз или на друга държава- страна по Споразумението за Европейското икономическо пространство, с обхват на дейностите, съответстващ на настоящата обществена поръчка</w:t>
      </w:r>
      <w:r w:rsidRPr="00BB39C4">
        <w:rPr>
          <w:sz w:val="22"/>
          <w:szCs w:val="22"/>
        </w:rPr>
        <w:t xml:space="preserve"> или еквивалент</w:t>
      </w:r>
      <w:r w:rsidR="00E036BE">
        <w:rPr>
          <w:sz w:val="22"/>
          <w:szCs w:val="22"/>
        </w:rPr>
        <w:t>;</w:t>
      </w:r>
    </w:p>
    <w:p w:rsidR="00B26D7B" w:rsidRPr="00BB39C4" w:rsidRDefault="00B26D7B" w:rsidP="005D7679">
      <w:pPr>
        <w:tabs>
          <w:tab w:val="num" w:pos="792"/>
        </w:tabs>
        <w:jc w:val="both"/>
        <w:rPr>
          <w:sz w:val="22"/>
          <w:szCs w:val="22"/>
          <w:u w:val="none"/>
          <w:lang w:val="bg-BG"/>
        </w:rPr>
      </w:pPr>
      <w:r w:rsidRPr="00BB39C4">
        <w:rPr>
          <w:sz w:val="22"/>
          <w:szCs w:val="22"/>
          <w:u w:val="none"/>
          <w:lang w:val="bg-BG"/>
        </w:rPr>
        <w:t>8</w:t>
      </w:r>
      <w:r w:rsidR="00D826F2" w:rsidRPr="00BB39C4">
        <w:rPr>
          <w:sz w:val="22"/>
          <w:szCs w:val="22"/>
          <w:u w:val="none"/>
          <w:lang w:val="bg-BG"/>
        </w:rPr>
        <w:t xml:space="preserve">. </w:t>
      </w:r>
      <w:r w:rsidRPr="00BB39C4">
        <w:rPr>
          <w:sz w:val="22"/>
          <w:szCs w:val="22"/>
          <w:u w:val="none"/>
          <w:lang w:val="bg-BG"/>
        </w:rPr>
        <w:t>Декларация, че участникът притежава валидна застраховка „Професионална отговорност на участниците в проектирането и строителството“ по чл. 171, ал. 1 от ЗУТ, съгласно изискванията</w:t>
      </w:r>
      <w:r w:rsidR="00034A87">
        <w:rPr>
          <w:sz w:val="22"/>
          <w:szCs w:val="22"/>
          <w:u w:val="none"/>
          <w:lang w:val="bg-BG"/>
        </w:rPr>
        <w:t>;</w:t>
      </w:r>
      <w:r w:rsidRPr="00BB39C4">
        <w:rPr>
          <w:sz w:val="22"/>
          <w:szCs w:val="22"/>
          <w:u w:val="none"/>
          <w:lang w:val="bg-BG"/>
        </w:rPr>
        <w:t xml:space="preserve"> </w:t>
      </w:r>
    </w:p>
    <w:p w:rsidR="00B26D7B" w:rsidRPr="00BB39C4" w:rsidRDefault="00B26D7B" w:rsidP="005D7679">
      <w:pPr>
        <w:tabs>
          <w:tab w:val="num" w:pos="792"/>
        </w:tabs>
        <w:jc w:val="both"/>
        <w:rPr>
          <w:sz w:val="22"/>
          <w:szCs w:val="22"/>
          <w:u w:val="none"/>
          <w:lang w:val="bg-BG"/>
        </w:rPr>
      </w:pPr>
      <w:r w:rsidRPr="00BB39C4">
        <w:rPr>
          <w:sz w:val="22"/>
          <w:szCs w:val="22"/>
          <w:u w:val="none"/>
          <w:lang w:val="bg-BG"/>
        </w:rPr>
        <w:t xml:space="preserve">9.Списък-декларация на </w:t>
      </w:r>
      <w:r w:rsidR="00E823DC" w:rsidRPr="00BB39C4">
        <w:rPr>
          <w:sz w:val="22"/>
          <w:szCs w:val="22"/>
          <w:u w:val="none"/>
          <w:lang w:val="bg-BG"/>
        </w:rPr>
        <w:t>извършено строителство</w:t>
      </w:r>
      <w:r w:rsidRPr="00BB39C4">
        <w:rPr>
          <w:sz w:val="22"/>
          <w:szCs w:val="22"/>
          <w:u w:val="none"/>
          <w:lang w:val="bg-BG"/>
        </w:rPr>
        <w:t>, идентичн</w:t>
      </w:r>
      <w:r w:rsidR="00E823DC" w:rsidRPr="00BB39C4">
        <w:rPr>
          <w:sz w:val="22"/>
          <w:szCs w:val="22"/>
          <w:u w:val="none"/>
          <w:lang w:val="bg-BG"/>
        </w:rPr>
        <w:t>о или сходно</w:t>
      </w:r>
      <w:r w:rsidRPr="00BB39C4">
        <w:rPr>
          <w:sz w:val="22"/>
          <w:szCs w:val="22"/>
          <w:u w:val="none"/>
          <w:lang w:val="bg-BG"/>
        </w:rPr>
        <w:t xml:space="preserve"> с предмета на </w:t>
      </w:r>
      <w:r w:rsidR="00A84C28">
        <w:rPr>
          <w:sz w:val="22"/>
          <w:szCs w:val="22"/>
          <w:u w:val="none"/>
          <w:lang w:val="bg-BG"/>
        </w:rPr>
        <w:t>обществената поръчка</w:t>
      </w:r>
      <w:r w:rsidRPr="00BB39C4">
        <w:rPr>
          <w:sz w:val="22"/>
          <w:szCs w:val="22"/>
          <w:u w:val="none"/>
          <w:lang w:val="bg-BG"/>
        </w:rPr>
        <w:t>, изпълнен</w:t>
      </w:r>
      <w:r w:rsidR="00E823DC" w:rsidRPr="00BB39C4">
        <w:rPr>
          <w:sz w:val="22"/>
          <w:szCs w:val="22"/>
          <w:u w:val="none"/>
          <w:lang w:val="bg-BG"/>
        </w:rPr>
        <w:t>о</w:t>
      </w:r>
      <w:r w:rsidRPr="00BB39C4">
        <w:rPr>
          <w:sz w:val="22"/>
          <w:szCs w:val="22"/>
          <w:u w:val="none"/>
          <w:lang w:val="bg-BG"/>
        </w:rPr>
        <w:t xml:space="preserve"> от участника  през последните </w:t>
      </w:r>
      <w:r w:rsidR="00E823DC" w:rsidRPr="00BB39C4">
        <w:rPr>
          <w:sz w:val="22"/>
          <w:szCs w:val="22"/>
          <w:u w:val="none"/>
          <w:lang w:val="bg-BG"/>
        </w:rPr>
        <w:t>5</w:t>
      </w:r>
      <w:r w:rsidRPr="00BB39C4">
        <w:rPr>
          <w:sz w:val="22"/>
          <w:szCs w:val="22"/>
          <w:u w:val="none"/>
          <w:lang w:val="bg-BG"/>
        </w:rPr>
        <w:t xml:space="preserve"> (</w:t>
      </w:r>
      <w:r w:rsidR="00E823DC" w:rsidRPr="00BB39C4">
        <w:rPr>
          <w:sz w:val="22"/>
          <w:szCs w:val="22"/>
          <w:u w:val="none"/>
          <w:lang w:val="bg-BG"/>
        </w:rPr>
        <w:t>пет</w:t>
      </w:r>
      <w:r w:rsidRPr="00BB39C4">
        <w:rPr>
          <w:sz w:val="22"/>
          <w:szCs w:val="22"/>
          <w:u w:val="none"/>
          <w:lang w:val="bg-BG"/>
        </w:rPr>
        <w:t>) години, считано от датата на подаване на офертата</w:t>
      </w:r>
      <w:r w:rsidR="00E036BE">
        <w:rPr>
          <w:sz w:val="22"/>
          <w:szCs w:val="22"/>
          <w:u w:val="none"/>
          <w:lang w:val="bg-BG"/>
        </w:rPr>
        <w:t>;</w:t>
      </w:r>
    </w:p>
    <w:p w:rsidR="00B26D7B" w:rsidRPr="00BB39C4" w:rsidRDefault="00B26D7B" w:rsidP="005D7679">
      <w:pPr>
        <w:tabs>
          <w:tab w:val="num" w:pos="792"/>
        </w:tabs>
        <w:jc w:val="both"/>
        <w:rPr>
          <w:sz w:val="22"/>
          <w:szCs w:val="22"/>
          <w:u w:val="none"/>
          <w:lang w:val="bg-BG"/>
        </w:rPr>
      </w:pPr>
      <w:r w:rsidRPr="00BB39C4">
        <w:rPr>
          <w:sz w:val="22"/>
          <w:szCs w:val="22"/>
          <w:u w:val="none"/>
          <w:lang w:val="bg-BG"/>
        </w:rPr>
        <w:t>10. Техническо предложение</w:t>
      </w:r>
      <w:r w:rsidR="007858DB">
        <w:rPr>
          <w:sz w:val="22"/>
          <w:szCs w:val="22"/>
          <w:u w:val="none"/>
          <w:lang w:val="bg-BG"/>
        </w:rPr>
        <w:t xml:space="preserve"> </w:t>
      </w:r>
      <w:r w:rsidR="00E63067">
        <w:rPr>
          <w:sz w:val="22"/>
          <w:szCs w:val="22"/>
          <w:u w:val="none"/>
          <w:lang w:val="bg-BG"/>
        </w:rPr>
        <w:t>и</w:t>
      </w:r>
      <w:r w:rsidR="007858DB">
        <w:rPr>
          <w:sz w:val="22"/>
          <w:szCs w:val="22"/>
          <w:u w:val="none"/>
          <w:lang w:val="bg-BG"/>
        </w:rPr>
        <w:t xml:space="preserve"> приложенията към него</w:t>
      </w:r>
      <w:r w:rsidRPr="00BB39C4">
        <w:rPr>
          <w:sz w:val="22"/>
          <w:szCs w:val="22"/>
          <w:u w:val="none"/>
          <w:lang w:val="bg-BG"/>
        </w:rPr>
        <w:t>;</w:t>
      </w:r>
    </w:p>
    <w:p w:rsidR="00B26D7B" w:rsidRPr="00BB39C4" w:rsidRDefault="00B26D7B" w:rsidP="005D7679">
      <w:pPr>
        <w:tabs>
          <w:tab w:val="num" w:pos="792"/>
        </w:tabs>
        <w:jc w:val="both"/>
        <w:rPr>
          <w:sz w:val="22"/>
          <w:szCs w:val="22"/>
          <w:u w:val="none"/>
          <w:lang w:val="bg-BG"/>
        </w:rPr>
      </w:pPr>
      <w:r w:rsidRPr="00BB39C4">
        <w:rPr>
          <w:sz w:val="22"/>
          <w:szCs w:val="22"/>
          <w:u w:val="none"/>
          <w:lang w:val="bg-BG"/>
        </w:rPr>
        <w:t>11. Ценово предложение</w:t>
      </w:r>
      <w:r w:rsidR="00E63067">
        <w:rPr>
          <w:sz w:val="22"/>
          <w:szCs w:val="22"/>
          <w:u w:val="none"/>
          <w:lang w:val="bg-BG"/>
        </w:rPr>
        <w:t xml:space="preserve"> и приложенията към него</w:t>
      </w:r>
      <w:r w:rsidRPr="00BB39C4">
        <w:rPr>
          <w:sz w:val="22"/>
          <w:szCs w:val="22"/>
          <w:u w:val="none"/>
          <w:lang w:val="bg-BG"/>
        </w:rPr>
        <w:t xml:space="preserve">;  </w:t>
      </w:r>
    </w:p>
    <w:p w:rsidR="006D54FB" w:rsidRDefault="006D54FB" w:rsidP="002D4A4B">
      <w:pPr>
        <w:tabs>
          <w:tab w:val="num" w:pos="792"/>
        </w:tabs>
        <w:ind w:firstLine="431"/>
        <w:jc w:val="both"/>
        <w:rPr>
          <w:sz w:val="22"/>
          <w:szCs w:val="22"/>
          <w:u w:val="none"/>
          <w:lang w:val="bg-BG"/>
        </w:rPr>
      </w:pPr>
    </w:p>
    <w:p w:rsidR="008A3927" w:rsidRPr="00784EF0" w:rsidRDefault="008A3927" w:rsidP="008A3927">
      <w:pPr>
        <w:pStyle w:val="13"/>
        <w:snapToGrid w:val="0"/>
        <w:ind w:left="0" w:firstLine="567"/>
        <w:jc w:val="both"/>
        <w:rPr>
          <w:b/>
          <w:noProof w:val="0"/>
        </w:rPr>
      </w:pPr>
      <w:r w:rsidRPr="00784EF0">
        <w:rPr>
          <w:b/>
          <w:noProof w:val="0"/>
        </w:rPr>
        <w:t>Специфични условия за Техническото предложение</w:t>
      </w:r>
    </w:p>
    <w:p w:rsidR="005C5530" w:rsidRPr="005C5530" w:rsidRDefault="008A3927" w:rsidP="005C5530">
      <w:pPr>
        <w:jc w:val="both"/>
        <w:rPr>
          <w:sz w:val="24"/>
          <w:szCs w:val="24"/>
          <w:lang w:val="bg-BG"/>
        </w:rPr>
      </w:pPr>
      <w:r w:rsidRPr="005C5530">
        <w:rPr>
          <w:rFonts w:eastAsia="Calibri"/>
          <w:sz w:val="24"/>
          <w:szCs w:val="24"/>
          <w:u w:val="none"/>
          <w:lang w:val="bg-BG" w:eastAsia="ar-SA"/>
        </w:rPr>
        <w:t>Преди да пристъпи към оценяване на показателите от техническите оферти на участниците, комисията проверява дали същите са подготвени и представени в съответствие с изискванията на документацията за участие в поръчката и техническата спецификация. Комисията предлага за отстраняване от поръчката участник, който е представил оферта, която не отговаря на предварително обявените условия на възложителя</w:t>
      </w:r>
      <w:r w:rsidR="005C5530" w:rsidRPr="005C5530">
        <w:rPr>
          <w:rFonts w:eastAsia="Calibri"/>
          <w:sz w:val="24"/>
          <w:szCs w:val="24"/>
          <w:u w:val="none"/>
          <w:lang w:val="bg-BG" w:eastAsia="ar-SA"/>
        </w:rPr>
        <w:t xml:space="preserve"> или офертата му е неподходяща</w:t>
      </w:r>
      <w:r w:rsidRPr="005C5530">
        <w:rPr>
          <w:rFonts w:eastAsia="Calibri"/>
          <w:sz w:val="24"/>
          <w:szCs w:val="24"/>
          <w:u w:val="none"/>
          <w:lang w:val="bg-BG" w:eastAsia="ar-SA"/>
        </w:rPr>
        <w:t>.</w:t>
      </w:r>
      <w:r w:rsidR="005C5530" w:rsidRPr="005C5530">
        <w:rPr>
          <w:sz w:val="24"/>
          <w:szCs w:val="24"/>
          <w:lang w:val="bg-BG"/>
        </w:rPr>
        <w:t xml:space="preserve"> </w:t>
      </w:r>
    </w:p>
    <w:p w:rsidR="005C5530" w:rsidRPr="005C5530" w:rsidRDefault="005C5530" w:rsidP="005C5530">
      <w:pPr>
        <w:jc w:val="both"/>
        <w:rPr>
          <w:sz w:val="24"/>
          <w:szCs w:val="24"/>
          <w:u w:val="none"/>
          <w:lang w:val="bg-BG"/>
        </w:rPr>
      </w:pPr>
      <w:r w:rsidRPr="005C5530">
        <w:rPr>
          <w:sz w:val="24"/>
          <w:szCs w:val="24"/>
          <w:u w:val="none"/>
          <w:lang w:val="bg-BG"/>
        </w:rPr>
        <w:t>"Неподходяща оферта" е тази оферта, която не отговаря на техническите спецификации и на изискванията за изпълнение на поръчката или е подадена от участник, който не отговаря на поставените критерии за подбор или за когото е налице някое от посочените в процедурата основания за отстраняване.</w:t>
      </w:r>
    </w:p>
    <w:p w:rsidR="005C5530" w:rsidRPr="005C5530" w:rsidRDefault="005C5530" w:rsidP="005C5530">
      <w:pPr>
        <w:jc w:val="both"/>
        <w:rPr>
          <w:sz w:val="24"/>
          <w:szCs w:val="24"/>
          <w:u w:val="none"/>
          <w:lang w:val="bg-BG"/>
        </w:rPr>
      </w:pPr>
      <w:r w:rsidRPr="005C5530">
        <w:rPr>
          <w:sz w:val="24"/>
          <w:szCs w:val="24"/>
          <w:u w:val="none"/>
          <w:lang w:val="bg-BG"/>
        </w:rPr>
        <w:t xml:space="preserve">Техническото предложение се проверява дали отговоря на минимално поставените изисквания за съдържание, качество и наличие на задължителни елементи и дали в своята последователност гарантира навременното и спрямо минималните изисквания на техническата спецификация постигане на резултати, като след проверката за съответствие с изискванията на възложителя и неговото допускане в Техническо предложение за изпълнение на поръчката ще бъде оценявано по качествени критерии – а именно мотивираното наличие на определени от възложителя условия, които </w:t>
      </w:r>
      <w:proofErr w:type="spellStart"/>
      <w:r w:rsidRPr="005C5530">
        <w:rPr>
          <w:sz w:val="24"/>
          <w:szCs w:val="24"/>
          <w:u w:val="none"/>
          <w:lang w:val="bg-BG"/>
        </w:rPr>
        <w:t>надграждат</w:t>
      </w:r>
      <w:proofErr w:type="spellEnd"/>
      <w:r w:rsidRPr="005C5530">
        <w:rPr>
          <w:sz w:val="24"/>
          <w:szCs w:val="24"/>
          <w:u w:val="none"/>
          <w:lang w:val="bg-BG"/>
        </w:rPr>
        <w:t xml:space="preserve"> общо представеното техническо предложение, гарантиращо просто постигането на заложените резултати.</w:t>
      </w:r>
    </w:p>
    <w:p w:rsidR="008A3927" w:rsidRPr="005C5530" w:rsidRDefault="008A3927" w:rsidP="005C5530">
      <w:pPr>
        <w:suppressAutoHyphens/>
        <w:ind w:firstLine="567"/>
        <w:jc w:val="both"/>
        <w:rPr>
          <w:rFonts w:eastAsia="Calibri"/>
          <w:sz w:val="24"/>
          <w:szCs w:val="24"/>
          <w:u w:val="none"/>
          <w:lang w:val="bg-BG" w:eastAsia="ar-SA"/>
        </w:rPr>
      </w:pPr>
    </w:p>
    <w:p w:rsidR="008A3927" w:rsidRPr="00784EF0" w:rsidRDefault="008A3927" w:rsidP="008A3927">
      <w:pPr>
        <w:suppressAutoHyphens/>
        <w:ind w:firstLine="567"/>
        <w:jc w:val="both"/>
        <w:rPr>
          <w:rFonts w:eastAsia="Calibri"/>
          <w:bCs/>
          <w:sz w:val="24"/>
          <w:szCs w:val="24"/>
          <w:u w:val="none"/>
          <w:lang w:val="bg-BG" w:eastAsia="ar-SA"/>
        </w:rPr>
      </w:pPr>
      <w:r w:rsidRPr="00784EF0">
        <w:rPr>
          <w:rFonts w:eastAsia="Calibri"/>
          <w:bCs/>
          <w:i/>
          <w:sz w:val="24"/>
          <w:szCs w:val="24"/>
          <w:u w:val="none"/>
          <w:lang w:val="bg-BG" w:eastAsia="ar-SA"/>
        </w:rPr>
        <w:t xml:space="preserve"> </w:t>
      </w:r>
      <w:r w:rsidRPr="00784EF0">
        <w:rPr>
          <w:rFonts w:eastAsia="Calibri"/>
          <w:bCs/>
          <w:sz w:val="24"/>
          <w:szCs w:val="24"/>
          <w:u w:val="none"/>
          <w:lang w:val="bg-BG" w:eastAsia="ar-SA"/>
        </w:rPr>
        <w:t xml:space="preserve">Участници, които предложат срок за изпълнение на СМР по-дълъг от поставения максимален срок, ще бъдат отстранявани от по-нататъшно участие в </w:t>
      </w:r>
      <w:r>
        <w:rPr>
          <w:rFonts w:eastAsia="Calibri"/>
          <w:bCs/>
          <w:sz w:val="24"/>
          <w:szCs w:val="24"/>
          <w:u w:val="none"/>
          <w:lang w:val="bg-BG" w:eastAsia="ar-SA"/>
        </w:rPr>
        <w:t>обществената поръчка</w:t>
      </w:r>
      <w:r w:rsidRPr="00784EF0">
        <w:rPr>
          <w:rFonts w:eastAsia="Calibri"/>
          <w:bCs/>
          <w:sz w:val="24"/>
          <w:szCs w:val="24"/>
          <w:u w:val="none"/>
          <w:lang w:val="bg-BG" w:eastAsia="ar-SA"/>
        </w:rPr>
        <w:t>.</w:t>
      </w:r>
    </w:p>
    <w:p w:rsidR="008A3927" w:rsidRDefault="008A3927" w:rsidP="008A3927">
      <w:pPr>
        <w:suppressAutoHyphens/>
        <w:ind w:firstLine="567"/>
        <w:jc w:val="both"/>
        <w:rPr>
          <w:rFonts w:eastAsia="Calibri"/>
          <w:bCs/>
          <w:sz w:val="24"/>
          <w:szCs w:val="24"/>
          <w:u w:val="none"/>
          <w:lang w:val="en-US" w:eastAsia="ar-SA"/>
        </w:rPr>
      </w:pPr>
      <w:r w:rsidRPr="00773EEC">
        <w:rPr>
          <w:rFonts w:eastAsia="Calibri"/>
          <w:bCs/>
          <w:sz w:val="24"/>
          <w:szCs w:val="24"/>
          <w:u w:val="none"/>
          <w:lang w:val="bg-BG" w:eastAsia="ar-SA"/>
        </w:rPr>
        <w:t>Техническото предложение се попълва за всяка обособена позиция по отделно.</w:t>
      </w:r>
    </w:p>
    <w:p w:rsidR="00EB010B" w:rsidRDefault="00EB010B" w:rsidP="00EB010B">
      <w:pPr>
        <w:suppressAutoHyphens/>
        <w:ind w:firstLine="567"/>
        <w:jc w:val="both"/>
        <w:rPr>
          <w:rFonts w:eastAsia="Calibri"/>
          <w:bCs/>
          <w:sz w:val="24"/>
          <w:szCs w:val="24"/>
          <w:u w:val="none"/>
          <w:lang w:val="bg-BG" w:eastAsia="ar-SA"/>
        </w:rPr>
      </w:pPr>
      <w:r>
        <w:rPr>
          <w:rFonts w:eastAsia="Calibri"/>
          <w:bCs/>
          <w:sz w:val="24"/>
          <w:szCs w:val="24"/>
          <w:u w:val="none"/>
          <w:lang w:val="bg-BG" w:eastAsia="ar-SA"/>
        </w:rPr>
        <w:t xml:space="preserve">Техническото предложение на участника следва да съдържа ЛИНЕЕН КАЛЕНДАРЕН ГРАФИК (ЛКГ) и приложена ДИАГРАМА НА РАБОТНАТА РЪКА (ДРР). ЛКГ следва да отговаря на описания в Работната програма технологичен подход, </w:t>
      </w:r>
      <w:r>
        <w:rPr>
          <w:rFonts w:eastAsia="Calibri"/>
          <w:bCs/>
          <w:sz w:val="24"/>
          <w:szCs w:val="24"/>
          <w:u w:val="none"/>
          <w:lang w:val="bg-BG" w:eastAsia="ar-SA"/>
        </w:rPr>
        <w:lastRenderedPageBreak/>
        <w:t xml:space="preserve">да отразява предвидената организация и планираните ресурси за изпълнение на поръчката. Линейният график трябва да бъде обвързан с представената Работна програма по отношение на срока на изпълнение, видовете СМР, тяхната последователност и предвидените човешки ресурси и механизация. </w:t>
      </w:r>
    </w:p>
    <w:p w:rsidR="00EB010B" w:rsidRDefault="00EB010B" w:rsidP="00EB010B">
      <w:pPr>
        <w:suppressAutoHyphens/>
        <w:ind w:firstLine="567"/>
        <w:jc w:val="both"/>
        <w:rPr>
          <w:rFonts w:eastAsia="Calibri"/>
          <w:bCs/>
          <w:sz w:val="24"/>
          <w:szCs w:val="24"/>
          <w:u w:val="none"/>
          <w:lang w:val="bg-BG" w:eastAsia="ar-SA"/>
        </w:rPr>
      </w:pPr>
      <w:r>
        <w:rPr>
          <w:rFonts w:eastAsia="Calibri"/>
          <w:bCs/>
          <w:sz w:val="24"/>
          <w:szCs w:val="24"/>
          <w:u w:val="none"/>
          <w:lang w:val="bg-BG" w:eastAsia="ar-SA"/>
        </w:rPr>
        <w:t>Графикът следва да отразява последователността, продължителността и разпределението във времето на всеки един вид СМР на обекта, в т.ч. строителство, доставка на материали и оборудване, и др.дейности по изпълнение на договора.</w:t>
      </w:r>
      <w:r w:rsidRPr="00C11ACA">
        <w:rPr>
          <w:rFonts w:eastAsia="Calibri"/>
          <w:bCs/>
          <w:sz w:val="24"/>
          <w:szCs w:val="24"/>
          <w:u w:val="none"/>
          <w:lang w:val="bg-BG" w:eastAsia="ar-SA"/>
        </w:rPr>
        <w:t xml:space="preserve"> </w:t>
      </w:r>
      <w:r>
        <w:rPr>
          <w:rFonts w:eastAsia="Calibri"/>
          <w:bCs/>
          <w:sz w:val="24"/>
          <w:szCs w:val="24"/>
          <w:u w:val="none"/>
          <w:lang w:val="bg-BG" w:eastAsia="ar-SA"/>
        </w:rPr>
        <w:t xml:space="preserve">ЛКГ следва да включва всички дейности, посочени в техническата спецификация и количествената сметка, включително подготвителни и заключителни работи. Посочва се времето за изпълнение на всяка една предвидена дейност, </w:t>
      </w:r>
      <w:r w:rsidRPr="00656779">
        <w:rPr>
          <w:rFonts w:eastAsia="Calibri"/>
          <w:bCs/>
          <w:sz w:val="24"/>
          <w:szCs w:val="24"/>
          <w:u w:val="none"/>
          <w:lang w:val="bg-BG" w:eastAsia="ar-SA"/>
        </w:rPr>
        <w:t>необходимият брой човешки ресурси</w:t>
      </w:r>
      <w:r>
        <w:rPr>
          <w:rFonts w:eastAsia="Calibri"/>
          <w:bCs/>
          <w:sz w:val="24"/>
          <w:szCs w:val="24"/>
          <w:u w:val="none"/>
          <w:lang w:val="bg-BG" w:eastAsia="ar-SA"/>
        </w:rPr>
        <w:t>, както и необходимата механизация за изпълнение на всяка строителна дейност, която задължително отговаря на/или надвишава минимално изискуемата в настоящата спецификация.</w:t>
      </w:r>
    </w:p>
    <w:p w:rsidR="00EB010B" w:rsidRDefault="00EB010B" w:rsidP="00EB010B">
      <w:pPr>
        <w:suppressAutoHyphens/>
        <w:ind w:firstLine="567"/>
        <w:jc w:val="both"/>
        <w:rPr>
          <w:rFonts w:eastAsia="Calibri"/>
          <w:bCs/>
          <w:sz w:val="24"/>
          <w:szCs w:val="24"/>
          <w:u w:val="none"/>
          <w:lang w:val="bg-BG" w:eastAsia="ar-SA"/>
        </w:rPr>
      </w:pPr>
      <w:r>
        <w:rPr>
          <w:rFonts w:eastAsia="Calibri"/>
          <w:bCs/>
          <w:sz w:val="24"/>
          <w:szCs w:val="24"/>
          <w:u w:val="none"/>
          <w:lang w:val="bg-BG" w:eastAsia="ar-SA"/>
        </w:rPr>
        <w:t>Приложената Диаграма на работната ръка е необходимо да отговаря напълно на представения линеен график.</w:t>
      </w:r>
    </w:p>
    <w:p w:rsidR="00EB010B" w:rsidRDefault="00EB010B" w:rsidP="00EB010B">
      <w:pPr>
        <w:suppressAutoHyphens/>
        <w:spacing w:before="120"/>
        <w:ind w:firstLine="567"/>
        <w:jc w:val="both"/>
        <w:rPr>
          <w:rFonts w:eastAsia="Calibri"/>
          <w:bCs/>
          <w:i/>
          <w:sz w:val="24"/>
          <w:szCs w:val="24"/>
          <w:u w:val="none"/>
          <w:lang w:val="bg-BG" w:eastAsia="ar-SA"/>
        </w:rPr>
      </w:pPr>
      <w:r>
        <w:rPr>
          <w:rFonts w:eastAsia="Calibri"/>
          <w:bCs/>
          <w:i/>
          <w:sz w:val="24"/>
          <w:szCs w:val="24"/>
          <w:u w:val="none"/>
          <w:lang w:val="bg-BG" w:eastAsia="ar-SA"/>
        </w:rPr>
        <w:t>Ако участник не представи Техническо предложение за изпълнение на поръчката, или представеното от него предложение за изпълнение не съответства на изискванията на Възложителя, той ще бъде отстранен от участие.</w:t>
      </w:r>
    </w:p>
    <w:p w:rsidR="00EB010B" w:rsidRDefault="00EB010B" w:rsidP="00EB010B">
      <w:pPr>
        <w:suppressAutoHyphens/>
        <w:spacing w:before="120"/>
        <w:ind w:firstLine="567"/>
        <w:jc w:val="both"/>
        <w:rPr>
          <w:rFonts w:eastAsia="Calibri"/>
          <w:bCs/>
          <w:i/>
          <w:sz w:val="24"/>
          <w:szCs w:val="24"/>
          <w:u w:val="none"/>
          <w:lang w:val="bg-BG" w:eastAsia="ar-SA"/>
        </w:rPr>
      </w:pPr>
      <w:r>
        <w:rPr>
          <w:rFonts w:eastAsia="Calibri"/>
          <w:bCs/>
          <w:i/>
          <w:sz w:val="24"/>
          <w:szCs w:val="24"/>
          <w:u w:val="none"/>
          <w:lang w:val="bg-BG" w:eastAsia="ar-SA"/>
        </w:rPr>
        <w:t>Ако Техническото предложение за изпълнение на поръчката на участник не съдържа Работна програма за изпълнение на поръчката или съдържа Работна програма за изпълнение на поръчката, което не съответства на изискванията на техническата спецификация, офертата на същия се отстранява от по-нататъшно участие, като неотговаряща на това предварително обявено условие.</w:t>
      </w:r>
    </w:p>
    <w:p w:rsidR="00EB010B" w:rsidRDefault="00EB010B" w:rsidP="00EB010B">
      <w:pPr>
        <w:suppressAutoHyphens/>
        <w:spacing w:before="120"/>
        <w:ind w:firstLine="567"/>
        <w:jc w:val="both"/>
        <w:rPr>
          <w:rFonts w:eastAsia="Calibri"/>
          <w:bCs/>
          <w:i/>
          <w:sz w:val="24"/>
          <w:szCs w:val="24"/>
          <w:u w:val="none"/>
          <w:lang w:val="bg-BG" w:eastAsia="ar-SA"/>
        </w:rPr>
      </w:pPr>
      <w:r>
        <w:rPr>
          <w:rFonts w:eastAsia="Calibri"/>
          <w:bCs/>
          <w:i/>
          <w:sz w:val="24"/>
          <w:szCs w:val="24"/>
          <w:u w:val="none"/>
          <w:lang w:val="bg-BG" w:eastAsia="ar-SA"/>
        </w:rPr>
        <w:t>Ако Техническото предложение за изпълнение на поръчката не съдържа подробен линеен график и диаграма на работната ръка или съдържа такива, които не са в съответствие с изискванията на техническата спецификация и представената Работна програма за изпълнение на поръчката, офертата на участника се отстранява от по-нататъшно участие.</w:t>
      </w:r>
    </w:p>
    <w:p w:rsidR="00EB010B" w:rsidRDefault="00EB010B" w:rsidP="00EB010B">
      <w:pPr>
        <w:suppressAutoHyphens/>
        <w:spacing w:before="120"/>
        <w:ind w:firstLine="567"/>
        <w:jc w:val="both"/>
        <w:rPr>
          <w:rFonts w:eastAsia="Calibri"/>
          <w:bCs/>
          <w:i/>
          <w:sz w:val="24"/>
          <w:szCs w:val="24"/>
          <w:u w:val="none"/>
          <w:lang w:val="bg-BG" w:eastAsia="ar-SA"/>
        </w:rPr>
      </w:pPr>
      <w:r>
        <w:rPr>
          <w:rFonts w:eastAsia="Calibri"/>
          <w:bCs/>
          <w:i/>
          <w:sz w:val="24"/>
          <w:szCs w:val="24"/>
          <w:u w:val="none"/>
          <w:lang w:val="bg-BG" w:eastAsia="ar-SA"/>
        </w:rPr>
        <w:t xml:space="preserve">Ако в Работната програма за изпълнение на поръчката, участникът е допуснал вътрешно противоречие или противоречие с представения линеен график, касаещи последователността и </w:t>
      </w:r>
      <w:proofErr w:type="spellStart"/>
      <w:r>
        <w:rPr>
          <w:rFonts w:eastAsia="Calibri"/>
          <w:bCs/>
          <w:i/>
          <w:sz w:val="24"/>
          <w:szCs w:val="24"/>
          <w:u w:val="none"/>
          <w:lang w:val="bg-BG" w:eastAsia="ar-SA"/>
        </w:rPr>
        <w:t>взаимообвързаността</w:t>
      </w:r>
      <w:proofErr w:type="spellEnd"/>
      <w:r>
        <w:rPr>
          <w:rFonts w:eastAsia="Calibri"/>
          <w:bCs/>
          <w:i/>
          <w:sz w:val="24"/>
          <w:szCs w:val="24"/>
          <w:u w:val="none"/>
          <w:lang w:val="bg-BG" w:eastAsia="ar-SA"/>
        </w:rPr>
        <w:t xml:space="preserve"> на предлаганите дейности и предвидените ресурси за изпълнение на поръчката, както и в които има наличие на текстове, </w:t>
      </w:r>
      <w:proofErr w:type="spellStart"/>
      <w:r>
        <w:rPr>
          <w:rFonts w:eastAsia="Calibri"/>
          <w:bCs/>
          <w:i/>
          <w:sz w:val="24"/>
          <w:szCs w:val="24"/>
          <w:u w:val="none"/>
          <w:lang w:val="bg-BG" w:eastAsia="ar-SA"/>
        </w:rPr>
        <w:t>неотносими</w:t>
      </w:r>
      <w:proofErr w:type="spellEnd"/>
      <w:r>
        <w:rPr>
          <w:rFonts w:eastAsia="Calibri"/>
          <w:bCs/>
          <w:i/>
          <w:sz w:val="24"/>
          <w:szCs w:val="24"/>
          <w:u w:val="none"/>
          <w:lang w:val="bg-BG" w:eastAsia="ar-SA"/>
        </w:rPr>
        <w:t xml:space="preserve"> към настоящата обществена поръчка, се отстранява от участие.</w:t>
      </w:r>
    </w:p>
    <w:p w:rsidR="00EB010B" w:rsidRPr="00656779" w:rsidRDefault="00EB010B" w:rsidP="00EB010B">
      <w:pPr>
        <w:suppressAutoHyphens/>
        <w:spacing w:before="120"/>
        <w:ind w:firstLine="567"/>
        <w:jc w:val="both"/>
        <w:rPr>
          <w:rFonts w:eastAsia="Calibri"/>
          <w:bCs/>
          <w:i/>
          <w:sz w:val="24"/>
          <w:szCs w:val="24"/>
          <w:u w:val="none"/>
          <w:lang w:val="bg-BG" w:eastAsia="ar-SA"/>
        </w:rPr>
      </w:pPr>
      <w:r>
        <w:rPr>
          <w:rFonts w:eastAsia="Calibri"/>
          <w:bCs/>
          <w:i/>
          <w:sz w:val="24"/>
          <w:szCs w:val="24"/>
          <w:u w:val="none"/>
          <w:lang w:val="bg-BG" w:eastAsia="ar-SA"/>
        </w:rPr>
        <w:t>Ако Работната програма за изпълнение на поръчката на  участника е от общ характер, т.е. съдържа текстове, приложими за всяка обществена поръчка за строителство, без значение на нейния обхват и характерни особености, офертата се отстранява от участие.</w:t>
      </w:r>
    </w:p>
    <w:p w:rsidR="00EB010B" w:rsidRPr="009830BD" w:rsidRDefault="00EB010B" w:rsidP="00EB010B">
      <w:pPr>
        <w:suppressAutoHyphens/>
        <w:spacing w:before="120"/>
        <w:ind w:firstLine="567"/>
        <w:jc w:val="both"/>
        <w:rPr>
          <w:rFonts w:eastAsia="Calibri"/>
          <w:bCs/>
          <w:i/>
          <w:sz w:val="22"/>
          <w:szCs w:val="22"/>
          <w:u w:val="none"/>
          <w:lang w:val="bg-BG" w:eastAsia="ar-SA"/>
        </w:rPr>
      </w:pPr>
      <w:r w:rsidRPr="009830BD">
        <w:rPr>
          <w:rFonts w:eastAsia="Calibri"/>
          <w:bCs/>
          <w:i/>
          <w:sz w:val="22"/>
          <w:szCs w:val="22"/>
          <w:u w:val="none"/>
          <w:lang w:val="bg-BG" w:eastAsia="ar-SA"/>
        </w:rPr>
        <w:t>Ако Техническото предложение за изпълнение на поръчката на участник не съдържа Обяснителна записка или съдържа Обяснителна записка, която не съответства на изискванията на Възложителя и проектната документация, офертата на същия се отстранява от по-нататъшно участие, като неотговаряща на това предварително обявено условие.</w:t>
      </w:r>
    </w:p>
    <w:p w:rsidR="00EB010B" w:rsidRPr="009830BD" w:rsidRDefault="00EB010B" w:rsidP="00EB010B">
      <w:pPr>
        <w:suppressAutoHyphens/>
        <w:spacing w:before="120"/>
        <w:ind w:firstLine="567"/>
        <w:jc w:val="both"/>
        <w:rPr>
          <w:rFonts w:eastAsia="Calibri"/>
          <w:bCs/>
          <w:i/>
          <w:sz w:val="22"/>
          <w:szCs w:val="22"/>
          <w:u w:val="none"/>
          <w:lang w:val="bg-BG" w:eastAsia="ar-SA"/>
        </w:rPr>
      </w:pPr>
      <w:r w:rsidRPr="009830BD">
        <w:rPr>
          <w:rFonts w:eastAsia="Calibri"/>
          <w:bCs/>
          <w:i/>
          <w:sz w:val="22"/>
          <w:szCs w:val="22"/>
          <w:u w:val="none"/>
          <w:lang w:val="bg-BG" w:eastAsia="ar-SA"/>
        </w:rPr>
        <w:t>Ако Обяснителната записка на участника не съдържа Методология за гарантиране качеството на крайния продукт и Мерки за намаляване на затрудненията на населението по време на изпълнение на строително-монтажните работи или съдържа такива, които не са в съответствие с изискванията на Възложителя за изпълнение на поръчката и проектната документация, офертата на участника се отстранява от по-нататъшно участие.</w:t>
      </w:r>
    </w:p>
    <w:p w:rsidR="00EB010B" w:rsidRPr="009830BD" w:rsidRDefault="00EB010B" w:rsidP="00EB010B">
      <w:pPr>
        <w:suppressAutoHyphens/>
        <w:spacing w:before="120"/>
        <w:ind w:firstLine="567"/>
        <w:jc w:val="both"/>
        <w:rPr>
          <w:rFonts w:eastAsia="Calibri"/>
          <w:bCs/>
          <w:i/>
          <w:sz w:val="22"/>
          <w:szCs w:val="22"/>
          <w:u w:val="none"/>
          <w:lang w:val="bg-BG" w:eastAsia="ar-SA"/>
        </w:rPr>
      </w:pPr>
      <w:r w:rsidRPr="009830BD">
        <w:rPr>
          <w:rFonts w:eastAsia="Calibri"/>
          <w:bCs/>
          <w:i/>
          <w:sz w:val="22"/>
          <w:szCs w:val="22"/>
          <w:u w:val="none"/>
          <w:lang w:val="bg-BG" w:eastAsia="ar-SA"/>
        </w:rPr>
        <w:t xml:space="preserve">Ако в Обяснителната записка, участникът е допуснал вътрешно противоречие или противоречие с друга част от техническото предложение, както и в които има наличие на текстове, не </w:t>
      </w:r>
      <w:proofErr w:type="spellStart"/>
      <w:r w:rsidRPr="009830BD">
        <w:rPr>
          <w:rFonts w:eastAsia="Calibri"/>
          <w:bCs/>
          <w:i/>
          <w:sz w:val="22"/>
          <w:szCs w:val="22"/>
          <w:u w:val="none"/>
          <w:lang w:val="bg-BG" w:eastAsia="ar-SA"/>
        </w:rPr>
        <w:t>относими</w:t>
      </w:r>
      <w:proofErr w:type="spellEnd"/>
      <w:r w:rsidRPr="009830BD">
        <w:rPr>
          <w:rFonts w:eastAsia="Calibri"/>
          <w:bCs/>
          <w:i/>
          <w:sz w:val="22"/>
          <w:szCs w:val="22"/>
          <w:u w:val="none"/>
          <w:lang w:val="bg-BG" w:eastAsia="ar-SA"/>
        </w:rPr>
        <w:t xml:space="preserve"> към настоящата обществена поръчка, се отстранява от участие.</w:t>
      </w:r>
    </w:p>
    <w:p w:rsidR="008A3927" w:rsidRPr="00784EF0" w:rsidRDefault="008A3927" w:rsidP="008A3927">
      <w:pPr>
        <w:suppressAutoHyphens/>
        <w:ind w:firstLine="709"/>
        <w:jc w:val="both"/>
        <w:rPr>
          <w:rFonts w:eastAsia="Calibri"/>
          <w:b/>
          <w:sz w:val="24"/>
          <w:szCs w:val="24"/>
          <w:u w:val="none"/>
          <w:lang w:val="bg-BG" w:eastAsia="ar-SA"/>
        </w:rPr>
      </w:pPr>
    </w:p>
    <w:p w:rsidR="008A3927" w:rsidRPr="00784EF0" w:rsidRDefault="008A3927" w:rsidP="008A3927">
      <w:pPr>
        <w:pStyle w:val="13"/>
        <w:snapToGrid w:val="0"/>
        <w:spacing w:after="120"/>
        <w:ind w:left="0" w:firstLine="709"/>
        <w:jc w:val="both"/>
        <w:rPr>
          <w:b/>
          <w:noProof w:val="0"/>
        </w:rPr>
      </w:pPr>
      <w:r w:rsidRPr="001B3F43">
        <w:rPr>
          <w:b/>
          <w:noProof w:val="0"/>
        </w:rPr>
        <w:lastRenderedPageBreak/>
        <w:t>Специфични условия за Ценовото предложение</w:t>
      </w:r>
    </w:p>
    <w:p w:rsidR="008A3927" w:rsidRPr="00784EF0" w:rsidRDefault="008A3927" w:rsidP="008A3927">
      <w:pPr>
        <w:pStyle w:val="13"/>
        <w:snapToGrid w:val="0"/>
        <w:spacing w:after="120"/>
        <w:ind w:left="0" w:firstLine="709"/>
        <w:jc w:val="both"/>
        <w:rPr>
          <w:noProof w:val="0"/>
        </w:rPr>
      </w:pPr>
      <w:r w:rsidRPr="00784EF0">
        <w:rPr>
          <w:noProof w:val="0"/>
        </w:rPr>
        <w:t>Финансовите предложения следва да са подготвени и представени в съответствие с изискванията на документацията за участие в поръчката и да съдържат  Попълнени КСС – на хартия и Анализи на цени за всички позиции в КСС- на хартия. При разлика между сумите</w:t>
      </w:r>
      <w:r w:rsidR="00465601">
        <w:rPr>
          <w:noProof w:val="0"/>
        </w:rPr>
        <w:t>,</w:t>
      </w:r>
      <w:r w:rsidRPr="00784EF0">
        <w:rPr>
          <w:noProof w:val="0"/>
        </w:rPr>
        <w:t xml:space="preserve"> изразени с цифри и думи, за вярно се приема словесното изражение на сумата.</w:t>
      </w:r>
    </w:p>
    <w:p w:rsidR="008A3927" w:rsidRDefault="008A3927" w:rsidP="008A3927">
      <w:pPr>
        <w:pStyle w:val="13"/>
        <w:snapToGrid w:val="0"/>
        <w:spacing w:after="120"/>
        <w:ind w:left="0" w:firstLine="709"/>
        <w:jc w:val="both"/>
        <w:rPr>
          <w:noProof w:val="0"/>
        </w:rPr>
      </w:pPr>
      <w:r w:rsidRPr="00784EF0">
        <w:rPr>
          <w:noProof w:val="0"/>
        </w:rPr>
        <w:t>С оглед съпоставимост на офертите, ценообразуването на отделните видове работи, посочени в КСС-</w:t>
      </w:r>
      <w:r>
        <w:rPr>
          <w:noProof w:val="0"/>
        </w:rPr>
        <w:t xml:space="preserve"> </w:t>
      </w:r>
      <w:proofErr w:type="spellStart"/>
      <w:r w:rsidRPr="00784EF0">
        <w:rPr>
          <w:noProof w:val="0"/>
        </w:rPr>
        <w:t>тата</w:t>
      </w:r>
      <w:proofErr w:type="spellEnd"/>
      <w:r w:rsidRPr="00784EF0">
        <w:rPr>
          <w:noProof w:val="0"/>
        </w:rPr>
        <w:t xml:space="preserve"> следва да се извършва по УСН, ТНС</w:t>
      </w:r>
      <w:r>
        <w:rPr>
          <w:noProof w:val="0"/>
        </w:rPr>
        <w:t>,</w:t>
      </w:r>
      <w:r w:rsidRPr="00784EF0">
        <w:rPr>
          <w:noProof w:val="0"/>
        </w:rPr>
        <w:t xml:space="preserve"> СЕК</w:t>
      </w:r>
      <w:r>
        <w:rPr>
          <w:noProof w:val="0"/>
        </w:rPr>
        <w:t xml:space="preserve"> или други публикувани за общоприето ползване</w:t>
      </w:r>
      <w:r w:rsidRPr="00784EF0">
        <w:rPr>
          <w:noProof w:val="0"/>
        </w:rPr>
        <w:t>, като участниците посочват съответния шифър.</w:t>
      </w:r>
    </w:p>
    <w:p w:rsidR="008A3927" w:rsidRPr="00784EF0" w:rsidRDefault="008A3927" w:rsidP="008A3927">
      <w:pPr>
        <w:pStyle w:val="13"/>
        <w:snapToGrid w:val="0"/>
        <w:spacing w:after="120"/>
        <w:ind w:left="0" w:firstLine="709"/>
        <w:jc w:val="both"/>
        <w:rPr>
          <w:noProof w:val="0"/>
        </w:rPr>
      </w:pPr>
      <w:r>
        <w:rPr>
          <w:noProof w:val="0"/>
        </w:rPr>
        <w:t xml:space="preserve">Използването на вътрешно фирмени сметни норми, по-малки от установените в </w:t>
      </w:r>
      <w:r w:rsidRPr="00784EF0">
        <w:rPr>
          <w:noProof w:val="0"/>
        </w:rPr>
        <w:t>УСН, ТНС</w:t>
      </w:r>
      <w:r>
        <w:rPr>
          <w:noProof w:val="0"/>
        </w:rPr>
        <w:t>,</w:t>
      </w:r>
      <w:r w:rsidRPr="00784EF0">
        <w:rPr>
          <w:noProof w:val="0"/>
        </w:rPr>
        <w:t xml:space="preserve"> СЕК</w:t>
      </w:r>
      <w:r>
        <w:rPr>
          <w:noProof w:val="0"/>
        </w:rPr>
        <w:t xml:space="preserve"> или други публикувани за общоприето ползване, които не могат да бъдат доказани от участника, е основание за отстраняване на офертата на същия.</w:t>
      </w:r>
    </w:p>
    <w:p w:rsidR="008A3927" w:rsidRPr="00784EF0" w:rsidRDefault="008A3927" w:rsidP="008A3927">
      <w:pPr>
        <w:pStyle w:val="13"/>
        <w:snapToGrid w:val="0"/>
        <w:spacing w:after="120"/>
        <w:ind w:left="0" w:firstLine="709"/>
        <w:jc w:val="both"/>
        <w:rPr>
          <w:noProof w:val="0"/>
        </w:rPr>
      </w:pPr>
      <w:r w:rsidRPr="00784EF0">
        <w:rPr>
          <w:noProof w:val="0"/>
        </w:rPr>
        <w:t>Всеки участник трябва да направи проверка за аритметични грешки в приложената количествено-стойностна сметка. Всички суми следва да бъдат закръглени до втория знак след десетичната запетая. При наличие на аритметични грешки в представената КСС, участникът ще бъде отстранен. Към представеното Ценово предложение следва да се приложат анализи на цени, съгласно предложените от участника ценообразуващи елементи. При наличие на грешки в представените анализи, участникът ще бъде отстранен.</w:t>
      </w:r>
    </w:p>
    <w:p w:rsidR="008A3927" w:rsidRPr="00773EEC" w:rsidRDefault="008A3927" w:rsidP="008A3927">
      <w:pPr>
        <w:pStyle w:val="13"/>
        <w:snapToGrid w:val="0"/>
        <w:spacing w:after="120"/>
        <w:ind w:left="0" w:firstLine="360"/>
        <w:jc w:val="both"/>
        <w:rPr>
          <w:bCs/>
          <w:iCs/>
          <w:szCs w:val="28"/>
          <w:lang w:eastAsia="en-US"/>
        </w:rPr>
      </w:pPr>
      <w:r>
        <w:rPr>
          <w:b/>
          <w:bCs/>
          <w:iCs/>
          <w:szCs w:val="28"/>
          <w:lang w:eastAsia="en-US"/>
        </w:rPr>
        <w:tab/>
      </w:r>
      <w:r>
        <w:rPr>
          <w:bCs/>
          <w:iCs/>
          <w:szCs w:val="28"/>
          <w:lang w:eastAsia="en-US"/>
        </w:rPr>
        <w:t>Ценовото предложение се попълва за всяка обособена позиция по отделно.</w:t>
      </w:r>
    </w:p>
    <w:p w:rsidR="008A3927" w:rsidRDefault="008A3927" w:rsidP="002D4A4B">
      <w:pPr>
        <w:tabs>
          <w:tab w:val="num" w:pos="792"/>
        </w:tabs>
        <w:ind w:firstLine="431"/>
        <w:jc w:val="both"/>
        <w:rPr>
          <w:sz w:val="22"/>
          <w:szCs w:val="22"/>
          <w:u w:val="none"/>
          <w:lang w:val="bg-BG"/>
        </w:rPr>
      </w:pPr>
    </w:p>
    <w:p w:rsidR="002D4A4B" w:rsidRDefault="002D4A4B" w:rsidP="002D4A4B">
      <w:pPr>
        <w:tabs>
          <w:tab w:val="num" w:pos="792"/>
        </w:tabs>
        <w:ind w:firstLine="431"/>
        <w:jc w:val="both"/>
        <w:rPr>
          <w:sz w:val="22"/>
          <w:szCs w:val="22"/>
          <w:u w:val="none"/>
          <w:lang w:val="bg-BG"/>
        </w:rPr>
      </w:pPr>
      <w:r>
        <w:rPr>
          <w:sz w:val="22"/>
          <w:szCs w:val="22"/>
          <w:u w:val="none"/>
          <w:lang w:val="bg-BG"/>
        </w:rPr>
        <w:t xml:space="preserve">Прогнозна стойност на обществената поръчка: </w:t>
      </w:r>
      <w:r w:rsidRPr="00CA1709">
        <w:rPr>
          <w:b/>
          <w:sz w:val="22"/>
          <w:szCs w:val="22"/>
          <w:u w:val="none"/>
          <w:lang w:val="bg-BG"/>
        </w:rPr>
        <w:t>до</w:t>
      </w:r>
      <w:r>
        <w:rPr>
          <w:sz w:val="22"/>
          <w:szCs w:val="22"/>
          <w:u w:val="none"/>
          <w:lang w:val="bg-BG"/>
        </w:rPr>
        <w:t xml:space="preserve"> </w:t>
      </w:r>
      <w:r w:rsidR="00976BC4">
        <w:rPr>
          <w:b/>
          <w:sz w:val="22"/>
          <w:szCs w:val="22"/>
          <w:u w:val="none"/>
          <w:lang w:val="en-US"/>
        </w:rPr>
        <w:t>224516</w:t>
      </w:r>
      <w:r w:rsidR="002B3247" w:rsidRPr="002B3247">
        <w:rPr>
          <w:b/>
          <w:sz w:val="22"/>
          <w:szCs w:val="22"/>
          <w:u w:val="none"/>
          <w:lang w:val="bg-BG"/>
        </w:rPr>
        <w:t xml:space="preserve"> </w:t>
      </w:r>
      <w:r w:rsidRPr="00CA1709">
        <w:rPr>
          <w:b/>
          <w:sz w:val="22"/>
          <w:szCs w:val="22"/>
          <w:u w:val="none"/>
          <w:lang w:val="bg-BG"/>
        </w:rPr>
        <w:t>лв. без</w:t>
      </w:r>
      <w:r w:rsidR="00CA1709" w:rsidRPr="00CA1709">
        <w:rPr>
          <w:b/>
          <w:sz w:val="22"/>
          <w:szCs w:val="22"/>
          <w:u w:val="none"/>
          <w:lang w:val="bg-BG"/>
        </w:rPr>
        <w:t xml:space="preserve"> ДДС</w:t>
      </w:r>
      <w:r>
        <w:rPr>
          <w:sz w:val="22"/>
          <w:szCs w:val="22"/>
          <w:u w:val="none"/>
          <w:lang w:val="bg-BG"/>
        </w:rPr>
        <w:t>, формирана както следва:</w:t>
      </w:r>
    </w:p>
    <w:p w:rsidR="002D4A4B" w:rsidRPr="002D4A4B" w:rsidRDefault="002D4A4B" w:rsidP="002D4A4B">
      <w:pPr>
        <w:tabs>
          <w:tab w:val="num" w:pos="792"/>
        </w:tabs>
        <w:ind w:firstLine="431"/>
        <w:jc w:val="both"/>
        <w:rPr>
          <w:sz w:val="22"/>
          <w:szCs w:val="22"/>
          <w:u w:val="none"/>
          <w:lang w:val="bg-BG"/>
        </w:rPr>
      </w:pPr>
      <w:r w:rsidRPr="00CA1709">
        <w:rPr>
          <w:b/>
          <w:sz w:val="22"/>
          <w:szCs w:val="22"/>
          <w:u w:val="none"/>
          <w:lang w:val="bg-BG"/>
        </w:rPr>
        <w:t>1.</w:t>
      </w:r>
      <w:r w:rsidRPr="002D4A4B">
        <w:rPr>
          <w:sz w:val="22"/>
          <w:szCs w:val="22"/>
          <w:u w:val="none"/>
          <w:lang w:val="bg-BG"/>
        </w:rPr>
        <w:t xml:space="preserve">За </w:t>
      </w:r>
      <w:r w:rsidR="00BF3128" w:rsidRPr="00BF3128">
        <w:rPr>
          <w:sz w:val="22"/>
          <w:szCs w:val="22"/>
          <w:u w:val="none"/>
          <w:lang w:val="bg-BG"/>
        </w:rPr>
        <w:t>Обособена позиция № 1: „</w:t>
      </w:r>
      <w:r w:rsidR="00BD241C" w:rsidRPr="00BD241C">
        <w:rPr>
          <w:sz w:val="22"/>
          <w:szCs w:val="22"/>
          <w:u w:val="none"/>
          <w:lang w:val="bg-BG"/>
        </w:rPr>
        <w:t>Реконструкция на Пътна връзка между горна и долна махала, с. Първан</w:t>
      </w:r>
      <w:r w:rsidR="00BF3128" w:rsidRPr="00BF3128">
        <w:rPr>
          <w:sz w:val="22"/>
          <w:szCs w:val="22"/>
          <w:u w:val="none"/>
          <w:lang w:val="bg-BG"/>
        </w:rPr>
        <w:t>“</w:t>
      </w:r>
      <w:r w:rsidR="00CA1709">
        <w:rPr>
          <w:sz w:val="22"/>
          <w:szCs w:val="22"/>
          <w:u w:val="none"/>
          <w:lang w:val="bg-BG"/>
        </w:rPr>
        <w:t>:</w:t>
      </w:r>
      <w:r w:rsidRPr="002D4A4B">
        <w:rPr>
          <w:sz w:val="22"/>
          <w:szCs w:val="22"/>
          <w:u w:val="none"/>
          <w:lang w:val="bg-BG"/>
        </w:rPr>
        <w:t xml:space="preserve"> </w:t>
      </w:r>
      <w:r w:rsidR="00CA1709" w:rsidRPr="00CA1709">
        <w:rPr>
          <w:b/>
          <w:sz w:val="22"/>
          <w:szCs w:val="22"/>
          <w:u w:val="none"/>
          <w:lang w:val="bg-BG"/>
        </w:rPr>
        <w:t xml:space="preserve">до </w:t>
      </w:r>
      <w:r w:rsidR="00BD241C">
        <w:rPr>
          <w:b/>
          <w:sz w:val="22"/>
          <w:szCs w:val="22"/>
          <w:u w:val="none"/>
          <w:lang w:val="en-US"/>
        </w:rPr>
        <w:t>96529</w:t>
      </w:r>
      <w:r w:rsidR="002B3247">
        <w:rPr>
          <w:b/>
          <w:sz w:val="22"/>
          <w:szCs w:val="22"/>
          <w:u w:val="none"/>
          <w:lang w:val="bg-BG"/>
        </w:rPr>
        <w:t xml:space="preserve"> </w:t>
      </w:r>
      <w:r w:rsidRPr="00CA1709">
        <w:rPr>
          <w:b/>
          <w:sz w:val="22"/>
          <w:szCs w:val="22"/>
          <w:u w:val="none"/>
          <w:lang w:val="bg-BG"/>
        </w:rPr>
        <w:t>л</w:t>
      </w:r>
      <w:r w:rsidR="00CA1709" w:rsidRPr="00CA1709">
        <w:rPr>
          <w:b/>
          <w:sz w:val="22"/>
          <w:szCs w:val="22"/>
          <w:u w:val="none"/>
          <w:lang w:val="bg-BG"/>
        </w:rPr>
        <w:t>в.</w:t>
      </w:r>
      <w:r w:rsidRPr="00CA1709">
        <w:rPr>
          <w:b/>
          <w:sz w:val="22"/>
          <w:szCs w:val="22"/>
          <w:u w:val="none"/>
          <w:lang w:val="bg-BG"/>
        </w:rPr>
        <w:t xml:space="preserve"> без ДДС</w:t>
      </w:r>
      <w:r w:rsidRPr="002D4A4B">
        <w:rPr>
          <w:sz w:val="22"/>
          <w:szCs w:val="22"/>
          <w:u w:val="none"/>
          <w:lang w:val="bg-BG"/>
        </w:rPr>
        <w:t>;</w:t>
      </w:r>
    </w:p>
    <w:p w:rsidR="002D4A4B" w:rsidRPr="00BD241C" w:rsidRDefault="002D4A4B" w:rsidP="002D4A4B">
      <w:pPr>
        <w:tabs>
          <w:tab w:val="num" w:pos="792"/>
        </w:tabs>
        <w:ind w:firstLine="431"/>
        <w:jc w:val="both"/>
        <w:rPr>
          <w:sz w:val="22"/>
          <w:szCs w:val="22"/>
          <w:u w:val="none"/>
          <w:lang w:val="bg-BG"/>
        </w:rPr>
      </w:pPr>
      <w:r w:rsidRPr="002D4A4B">
        <w:rPr>
          <w:b/>
          <w:sz w:val="22"/>
          <w:szCs w:val="22"/>
          <w:u w:val="none"/>
          <w:lang w:val="bg-BG"/>
        </w:rPr>
        <w:t>2.</w:t>
      </w:r>
      <w:r w:rsidRPr="002D4A4B">
        <w:rPr>
          <w:sz w:val="22"/>
          <w:szCs w:val="22"/>
          <w:u w:val="none"/>
          <w:lang w:val="bg-BG"/>
        </w:rPr>
        <w:t xml:space="preserve"> За „</w:t>
      </w:r>
      <w:r w:rsidR="00BF3128" w:rsidRPr="00BF3128">
        <w:rPr>
          <w:sz w:val="22"/>
          <w:szCs w:val="22"/>
          <w:u w:val="none"/>
          <w:lang w:val="bg-BG"/>
        </w:rPr>
        <w:t>Обособена позиция № 2: „</w:t>
      </w:r>
      <w:r w:rsidR="00BD241C" w:rsidRPr="00BD241C">
        <w:rPr>
          <w:sz w:val="22"/>
          <w:szCs w:val="22"/>
          <w:u w:val="none"/>
          <w:lang w:val="bg-BG"/>
        </w:rPr>
        <w:t>Реконструкция на ул. Н. Й. Вапцаров, гр. Омуртаг</w:t>
      </w:r>
      <w:r w:rsidR="00BF3128" w:rsidRPr="00BF3128">
        <w:rPr>
          <w:sz w:val="22"/>
          <w:szCs w:val="22"/>
          <w:u w:val="none"/>
          <w:lang w:val="bg-BG"/>
        </w:rPr>
        <w:t>“</w:t>
      </w:r>
      <w:r w:rsidR="00CA1709">
        <w:rPr>
          <w:sz w:val="22"/>
          <w:szCs w:val="22"/>
          <w:u w:val="none"/>
          <w:lang w:val="bg-BG"/>
        </w:rPr>
        <w:t xml:space="preserve">: </w:t>
      </w:r>
      <w:r w:rsidRPr="002D4A4B">
        <w:rPr>
          <w:sz w:val="22"/>
          <w:szCs w:val="22"/>
          <w:u w:val="none"/>
          <w:lang w:val="bg-BG"/>
        </w:rPr>
        <w:t xml:space="preserve"> </w:t>
      </w:r>
      <w:r w:rsidR="00CA1709" w:rsidRPr="00CA1709">
        <w:rPr>
          <w:b/>
          <w:sz w:val="22"/>
          <w:szCs w:val="22"/>
          <w:u w:val="none"/>
          <w:lang w:val="bg-BG"/>
        </w:rPr>
        <w:t xml:space="preserve">до </w:t>
      </w:r>
      <w:r w:rsidR="00BD241C">
        <w:rPr>
          <w:b/>
          <w:sz w:val="22"/>
          <w:szCs w:val="22"/>
          <w:u w:val="none"/>
          <w:lang w:val="en-US"/>
        </w:rPr>
        <w:t>59283</w:t>
      </w:r>
      <w:r w:rsidR="002B3247">
        <w:rPr>
          <w:b/>
          <w:sz w:val="22"/>
          <w:szCs w:val="22"/>
          <w:u w:val="none"/>
          <w:lang w:val="bg-BG"/>
        </w:rPr>
        <w:t xml:space="preserve"> </w:t>
      </w:r>
      <w:r w:rsidRPr="00CA1709">
        <w:rPr>
          <w:b/>
          <w:sz w:val="22"/>
          <w:szCs w:val="22"/>
          <w:u w:val="none"/>
          <w:lang w:val="bg-BG"/>
        </w:rPr>
        <w:t>л</w:t>
      </w:r>
      <w:r w:rsidR="00CA1709" w:rsidRPr="00CA1709">
        <w:rPr>
          <w:b/>
          <w:sz w:val="22"/>
          <w:szCs w:val="22"/>
          <w:u w:val="none"/>
          <w:lang w:val="bg-BG"/>
        </w:rPr>
        <w:t>в.</w:t>
      </w:r>
      <w:r w:rsidRPr="00CA1709">
        <w:rPr>
          <w:b/>
          <w:sz w:val="22"/>
          <w:szCs w:val="22"/>
          <w:u w:val="none"/>
          <w:lang w:val="bg-BG"/>
        </w:rPr>
        <w:t xml:space="preserve"> без ДДС</w:t>
      </w:r>
      <w:r w:rsidR="00BD241C">
        <w:rPr>
          <w:sz w:val="22"/>
          <w:szCs w:val="22"/>
          <w:u w:val="none"/>
          <w:lang w:val="bg-BG"/>
        </w:rPr>
        <w:t>;</w:t>
      </w:r>
    </w:p>
    <w:p w:rsidR="00BD241C" w:rsidRPr="002D4A4B" w:rsidRDefault="00BD241C" w:rsidP="00BD241C">
      <w:pPr>
        <w:tabs>
          <w:tab w:val="num" w:pos="792"/>
        </w:tabs>
        <w:ind w:firstLine="431"/>
        <w:jc w:val="both"/>
        <w:rPr>
          <w:sz w:val="22"/>
          <w:szCs w:val="22"/>
          <w:u w:val="none"/>
          <w:lang w:val="bg-BG"/>
        </w:rPr>
      </w:pPr>
      <w:r>
        <w:rPr>
          <w:b/>
          <w:sz w:val="22"/>
          <w:szCs w:val="22"/>
          <w:u w:val="none"/>
          <w:lang w:val="bg-BG"/>
        </w:rPr>
        <w:t>3</w:t>
      </w:r>
      <w:r w:rsidRPr="00CA1709">
        <w:rPr>
          <w:b/>
          <w:sz w:val="22"/>
          <w:szCs w:val="22"/>
          <w:u w:val="none"/>
          <w:lang w:val="bg-BG"/>
        </w:rPr>
        <w:t>.</w:t>
      </w:r>
      <w:r w:rsidRPr="002D4A4B">
        <w:rPr>
          <w:sz w:val="22"/>
          <w:szCs w:val="22"/>
          <w:u w:val="none"/>
          <w:lang w:val="bg-BG"/>
        </w:rPr>
        <w:t xml:space="preserve">За </w:t>
      </w:r>
      <w:r w:rsidRPr="00BF3128">
        <w:rPr>
          <w:sz w:val="22"/>
          <w:szCs w:val="22"/>
          <w:u w:val="none"/>
          <w:lang w:val="bg-BG"/>
        </w:rPr>
        <w:t xml:space="preserve">Обособена позиция № </w:t>
      </w:r>
      <w:r>
        <w:rPr>
          <w:sz w:val="22"/>
          <w:szCs w:val="22"/>
          <w:u w:val="none"/>
          <w:lang w:val="bg-BG"/>
        </w:rPr>
        <w:t>3</w:t>
      </w:r>
      <w:r w:rsidRPr="00BF3128">
        <w:rPr>
          <w:sz w:val="22"/>
          <w:szCs w:val="22"/>
          <w:u w:val="none"/>
          <w:lang w:val="bg-BG"/>
        </w:rPr>
        <w:t>: „</w:t>
      </w:r>
      <w:r w:rsidRPr="00BD241C">
        <w:rPr>
          <w:sz w:val="22"/>
          <w:szCs w:val="22"/>
          <w:u w:val="none"/>
          <w:lang w:val="bg-BG"/>
        </w:rPr>
        <w:t xml:space="preserve">Реконструкция на ул. П. Берон, </w:t>
      </w:r>
      <w:r w:rsidR="00A0331F">
        <w:rPr>
          <w:sz w:val="22"/>
          <w:szCs w:val="22"/>
          <w:u w:val="none"/>
          <w:lang w:val="bg-BG"/>
        </w:rPr>
        <w:t>с. Горно Козарево</w:t>
      </w:r>
      <w:r w:rsidRPr="00BF3128">
        <w:rPr>
          <w:sz w:val="22"/>
          <w:szCs w:val="22"/>
          <w:u w:val="none"/>
          <w:lang w:val="bg-BG"/>
        </w:rPr>
        <w:t>“</w:t>
      </w:r>
      <w:r>
        <w:rPr>
          <w:sz w:val="22"/>
          <w:szCs w:val="22"/>
          <w:u w:val="none"/>
          <w:lang w:val="bg-BG"/>
        </w:rPr>
        <w:t>:</w:t>
      </w:r>
      <w:r w:rsidRPr="002D4A4B">
        <w:rPr>
          <w:sz w:val="22"/>
          <w:szCs w:val="22"/>
          <w:u w:val="none"/>
          <w:lang w:val="bg-BG"/>
        </w:rPr>
        <w:t xml:space="preserve"> </w:t>
      </w:r>
      <w:r w:rsidRPr="00CA1709">
        <w:rPr>
          <w:b/>
          <w:sz w:val="22"/>
          <w:szCs w:val="22"/>
          <w:u w:val="none"/>
          <w:lang w:val="bg-BG"/>
        </w:rPr>
        <w:t xml:space="preserve">до </w:t>
      </w:r>
      <w:r>
        <w:rPr>
          <w:b/>
          <w:sz w:val="22"/>
          <w:szCs w:val="22"/>
          <w:u w:val="none"/>
          <w:lang w:val="bg-BG"/>
        </w:rPr>
        <w:t xml:space="preserve">68704 </w:t>
      </w:r>
      <w:r w:rsidRPr="00CA1709">
        <w:rPr>
          <w:b/>
          <w:sz w:val="22"/>
          <w:szCs w:val="22"/>
          <w:u w:val="none"/>
          <w:lang w:val="bg-BG"/>
        </w:rPr>
        <w:t>лв. без ДДС</w:t>
      </w:r>
      <w:r w:rsidR="00863134">
        <w:rPr>
          <w:b/>
          <w:sz w:val="22"/>
          <w:szCs w:val="22"/>
          <w:u w:val="none"/>
          <w:lang w:val="en-US"/>
        </w:rPr>
        <w:t xml:space="preserve"> </w:t>
      </w:r>
      <w:r w:rsidR="00863134">
        <w:rPr>
          <w:b/>
          <w:sz w:val="22"/>
          <w:szCs w:val="22"/>
          <w:u w:val="none"/>
          <w:lang w:val="bg-BG"/>
        </w:rPr>
        <w:t xml:space="preserve">(в т.ч. непредвидени разходи в размер </w:t>
      </w:r>
      <w:r w:rsidR="00C37460" w:rsidRPr="00C37460">
        <w:rPr>
          <w:b/>
          <w:sz w:val="22"/>
          <w:szCs w:val="22"/>
          <w:u w:val="none"/>
          <w:lang w:val="bg-BG"/>
        </w:rPr>
        <w:t>5</w:t>
      </w:r>
      <w:r w:rsidR="00863134" w:rsidRPr="00C37460">
        <w:rPr>
          <w:b/>
          <w:sz w:val="22"/>
          <w:szCs w:val="22"/>
          <w:u w:val="none"/>
          <w:lang w:val="bg-BG"/>
        </w:rPr>
        <w:t>%).</w:t>
      </w:r>
    </w:p>
    <w:p w:rsidR="00BD241C" w:rsidRPr="00135B56" w:rsidRDefault="00BD241C" w:rsidP="00135B56">
      <w:pPr>
        <w:suppressAutoHyphens/>
        <w:jc w:val="both"/>
        <w:rPr>
          <w:rFonts w:ascii="Times New Roman CYR" w:hAnsi="Times New Roman CYR" w:cs="Times New Roman CYR"/>
          <w:b/>
          <w:bCs/>
          <w:sz w:val="26"/>
          <w:szCs w:val="26"/>
          <w:lang w:val="bg-BG"/>
        </w:rPr>
      </w:pPr>
    </w:p>
    <w:p w:rsidR="00BF3128" w:rsidRPr="008F09F6" w:rsidRDefault="008F09F6" w:rsidP="008F09F6">
      <w:pPr>
        <w:suppressAutoHyphens/>
        <w:ind w:firstLine="431"/>
        <w:jc w:val="both"/>
        <w:rPr>
          <w:rFonts w:ascii="Times New Roman CYR" w:hAnsi="Times New Roman CYR" w:cs="Times New Roman CYR"/>
          <w:b/>
          <w:bCs/>
          <w:sz w:val="26"/>
          <w:szCs w:val="26"/>
          <w:lang w:val="bg-BG"/>
        </w:rPr>
      </w:pPr>
      <w:r w:rsidRPr="008F09F6">
        <w:rPr>
          <w:rFonts w:ascii="Times New Roman CYR" w:hAnsi="Times New Roman CYR" w:cs="Times New Roman CYR"/>
          <w:b/>
          <w:bCs/>
          <w:sz w:val="26"/>
          <w:szCs w:val="26"/>
          <w:lang w:val="bg-BG"/>
        </w:rPr>
        <w:t>ВАЖНО:</w:t>
      </w:r>
    </w:p>
    <w:p w:rsidR="008F09F6" w:rsidRPr="008F09F6" w:rsidRDefault="008F09F6" w:rsidP="008F09F6">
      <w:pPr>
        <w:suppressAutoHyphens/>
        <w:ind w:firstLine="431"/>
        <w:jc w:val="both"/>
        <w:rPr>
          <w:rFonts w:ascii="Times New Roman CYR" w:hAnsi="Times New Roman CYR" w:cs="Times New Roman CYR"/>
          <w:b/>
          <w:bCs/>
          <w:sz w:val="26"/>
          <w:szCs w:val="26"/>
          <w:u w:val="none"/>
          <w:lang w:val="bg-BG"/>
        </w:rPr>
      </w:pPr>
      <w:r w:rsidRPr="008F09F6">
        <w:rPr>
          <w:rFonts w:ascii="Times New Roman CYR" w:hAnsi="Times New Roman CYR" w:cs="Times New Roman CYR"/>
          <w:b/>
          <w:bCs/>
          <w:sz w:val="26"/>
          <w:szCs w:val="26"/>
          <w:u w:val="none"/>
          <w:lang w:val="bg-BG"/>
        </w:rPr>
        <w:t xml:space="preserve">Прогнозните стойности на обособените позиции представляват максималните суми, които са предвидени за дейностите, поради което участник, чието ценово предложение надхвърля прогнозната стойност за съответната обособена позиция, ще бъде отстранен от участие в обществената поръчка. </w:t>
      </w:r>
    </w:p>
    <w:p w:rsidR="002D4A4B" w:rsidRPr="002D4A4B" w:rsidRDefault="002D4A4B" w:rsidP="002D4A4B">
      <w:pPr>
        <w:tabs>
          <w:tab w:val="num" w:pos="792"/>
        </w:tabs>
        <w:ind w:firstLine="431"/>
        <w:jc w:val="both"/>
        <w:rPr>
          <w:sz w:val="22"/>
          <w:szCs w:val="22"/>
          <w:u w:val="none"/>
          <w:lang w:val="bg-BG"/>
        </w:rPr>
      </w:pPr>
    </w:p>
    <w:p w:rsidR="00D826F2" w:rsidRDefault="00D826F2" w:rsidP="00D826F2">
      <w:pPr>
        <w:tabs>
          <w:tab w:val="num" w:pos="792"/>
        </w:tabs>
        <w:ind w:firstLine="431"/>
        <w:jc w:val="both"/>
        <w:rPr>
          <w:sz w:val="22"/>
          <w:szCs w:val="22"/>
          <w:u w:val="none"/>
          <w:lang w:val="bg-BG"/>
        </w:rPr>
      </w:pPr>
    </w:p>
    <w:p w:rsidR="008A3927" w:rsidRDefault="008A3927" w:rsidP="00D826F2">
      <w:pPr>
        <w:tabs>
          <w:tab w:val="num" w:pos="792"/>
        </w:tabs>
        <w:ind w:firstLine="431"/>
        <w:jc w:val="both"/>
        <w:rPr>
          <w:sz w:val="22"/>
          <w:szCs w:val="22"/>
          <w:u w:val="none"/>
          <w:lang w:val="bg-BG"/>
        </w:rPr>
      </w:pPr>
    </w:p>
    <w:p w:rsidR="00B12741" w:rsidRPr="00B12741" w:rsidRDefault="00B12741" w:rsidP="00B12741">
      <w:pPr>
        <w:suppressAutoHyphens/>
        <w:spacing w:before="120"/>
        <w:ind w:firstLine="426"/>
        <w:jc w:val="both"/>
        <w:rPr>
          <w:rFonts w:eastAsia="Calibri"/>
          <w:color w:val="auto"/>
          <w:sz w:val="26"/>
          <w:szCs w:val="26"/>
          <w:lang w:val="bg-BG" w:eastAsia="ar-SA"/>
        </w:rPr>
      </w:pPr>
      <w:r w:rsidRPr="00B12741">
        <w:rPr>
          <w:rFonts w:eastAsia="Calibri"/>
          <w:b/>
          <w:color w:val="auto"/>
          <w:sz w:val="26"/>
          <w:szCs w:val="26"/>
          <w:lang w:val="bg-BG" w:eastAsia="ar-SA"/>
        </w:rPr>
        <w:t>Преди да пристъпи към оценяване на показателите от техническите оферти на участниците, комисията проверява дали същите са подготвени и представени в съответствие с изискванията на документацията за участие в поръчката и техническите спецификации. Комисията предлага за отстраняване от участие в обществената поръчка участник, който е представил оферта, която не отговаря на предварително обявените условия на възложителя .</w:t>
      </w:r>
    </w:p>
    <w:p w:rsidR="008A3927" w:rsidRDefault="008A3927" w:rsidP="00D826F2">
      <w:pPr>
        <w:tabs>
          <w:tab w:val="num" w:pos="792"/>
        </w:tabs>
        <w:ind w:firstLine="431"/>
        <w:jc w:val="both"/>
        <w:rPr>
          <w:sz w:val="22"/>
          <w:szCs w:val="22"/>
          <w:u w:val="none"/>
          <w:lang w:val="bg-BG"/>
        </w:rPr>
      </w:pPr>
    </w:p>
    <w:p w:rsidR="008A3927" w:rsidRPr="00BB39C4" w:rsidRDefault="008A3927" w:rsidP="00D826F2">
      <w:pPr>
        <w:tabs>
          <w:tab w:val="num" w:pos="792"/>
        </w:tabs>
        <w:ind w:firstLine="431"/>
        <w:jc w:val="both"/>
        <w:rPr>
          <w:sz w:val="22"/>
          <w:szCs w:val="22"/>
          <w:u w:val="none"/>
          <w:lang w:val="bg-BG"/>
        </w:rPr>
      </w:pPr>
    </w:p>
    <w:p w:rsidR="00D826F2" w:rsidRPr="00BB39C4" w:rsidRDefault="00D826F2" w:rsidP="00D826F2">
      <w:pPr>
        <w:tabs>
          <w:tab w:val="num" w:pos="792"/>
        </w:tabs>
        <w:ind w:firstLine="432"/>
        <w:jc w:val="center"/>
        <w:rPr>
          <w:b/>
          <w:sz w:val="22"/>
          <w:szCs w:val="22"/>
          <w:u w:val="none"/>
          <w:lang w:val="bg-BG"/>
        </w:rPr>
      </w:pPr>
    </w:p>
    <w:p w:rsidR="0090220A" w:rsidRDefault="0090220A" w:rsidP="0090220A">
      <w:pPr>
        <w:rPr>
          <w:sz w:val="22"/>
          <w:szCs w:val="22"/>
          <w:u w:val="none"/>
          <w:lang w:val="bg-BG"/>
        </w:rPr>
      </w:pPr>
    </w:p>
    <w:p w:rsidR="00780493" w:rsidRDefault="00780493" w:rsidP="0090220A">
      <w:pPr>
        <w:rPr>
          <w:sz w:val="22"/>
          <w:szCs w:val="22"/>
          <w:u w:val="none"/>
          <w:lang w:val="bg-BG"/>
        </w:rPr>
      </w:pPr>
    </w:p>
    <w:p w:rsidR="00780493" w:rsidRDefault="00780493" w:rsidP="0090220A">
      <w:pPr>
        <w:rPr>
          <w:sz w:val="22"/>
          <w:szCs w:val="22"/>
          <w:u w:val="none"/>
          <w:lang w:val="bg-BG"/>
        </w:rPr>
      </w:pPr>
    </w:p>
    <w:p w:rsidR="00780493" w:rsidRDefault="00780493" w:rsidP="0090220A">
      <w:pPr>
        <w:rPr>
          <w:sz w:val="22"/>
          <w:szCs w:val="22"/>
          <w:u w:val="none"/>
          <w:lang w:val="en-US"/>
        </w:rPr>
      </w:pPr>
    </w:p>
    <w:p w:rsidR="00910A64" w:rsidRPr="00910A64" w:rsidRDefault="00910A64" w:rsidP="0090220A">
      <w:pPr>
        <w:rPr>
          <w:sz w:val="22"/>
          <w:szCs w:val="22"/>
          <w:u w:val="none"/>
          <w:lang w:val="en-US"/>
        </w:rPr>
      </w:pPr>
    </w:p>
    <w:p w:rsidR="00D826F2" w:rsidRPr="00BF608A" w:rsidRDefault="00D826F2" w:rsidP="00D826F2">
      <w:pPr>
        <w:jc w:val="center"/>
        <w:rPr>
          <w:rFonts w:eastAsia="Times New Roman"/>
          <w:b/>
          <w:i/>
          <w:szCs w:val="28"/>
          <w:u w:val="none"/>
          <w:lang w:val="bg-BG"/>
        </w:rPr>
      </w:pPr>
      <w:r w:rsidRPr="00D732E4">
        <w:rPr>
          <w:rFonts w:eastAsia="Times New Roman"/>
          <w:b/>
          <w:i/>
          <w:szCs w:val="28"/>
          <w:u w:val="none"/>
          <w:lang w:val="bg-BG"/>
        </w:rPr>
        <w:lastRenderedPageBreak/>
        <w:t>О Ф Е Р Т А   Н А   У Ч А С Т Н И К</w:t>
      </w:r>
    </w:p>
    <w:p w:rsidR="00D826F2" w:rsidRPr="00BF608A" w:rsidRDefault="00D826F2" w:rsidP="00D826F2">
      <w:pPr>
        <w:rPr>
          <w:rFonts w:eastAsia="Times New Roman"/>
          <w:u w:val="none"/>
          <w:lang w:val="bg-BG"/>
        </w:rPr>
      </w:pPr>
    </w:p>
    <w:p w:rsidR="00D826F2" w:rsidRPr="00BF608A" w:rsidRDefault="00D826F2" w:rsidP="00D826F2">
      <w:pPr>
        <w:jc w:val="center"/>
        <w:rPr>
          <w:rFonts w:eastAsia="Times New Roman"/>
          <w:u w:val="none"/>
          <w:lang w:val="bg-BG"/>
        </w:rPr>
      </w:pPr>
      <w:r w:rsidRPr="00BF608A">
        <w:rPr>
          <w:rFonts w:eastAsia="Times New Roman"/>
          <w:u w:val="none"/>
          <w:lang w:val="bg-BG"/>
        </w:rPr>
        <w:t>УВАЖАЕМИ ДАМИ И ГОСПОДА,</w:t>
      </w:r>
    </w:p>
    <w:p w:rsidR="00D826F2" w:rsidRPr="00BF608A" w:rsidRDefault="00D826F2" w:rsidP="00D826F2">
      <w:pPr>
        <w:jc w:val="center"/>
        <w:rPr>
          <w:rFonts w:eastAsia="Times New Roman"/>
          <w:u w:val="none"/>
          <w:lang w:val="bg-BG"/>
        </w:rPr>
      </w:pPr>
      <w:r w:rsidRPr="00BF608A">
        <w:rPr>
          <w:rFonts w:eastAsia="Times New Roman"/>
          <w:u w:val="none"/>
          <w:lang w:val="bg-BG"/>
        </w:rPr>
        <w:t>С настоящето представям участника и декларирам истинността на посочените сведения:</w:t>
      </w:r>
    </w:p>
    <w:p w:rsidR="00D826F2" w:rsidRPr="00BF608A" w:rsidRDefault="00D826F2" w:rsidP="00D826F2">
      <w:pPr>
        <w:jc w:val="both"/>
        <w:rPr>
          <w:rFonts w:eastAsia="Times New Roman"/>
          <w:u w:val="none"/>
          <w:lang w:val="bg-BG"/>
        </w:rPr>
      </w:pPr>
    </w:p>
    <w:tbl>
      <w:tblPr>
        <w:tblW w:w="1042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2"/>
        <w:gridCol w:w="3483"/>
      </w:tblGrid>
      <w:tr w:rsidR="00D826F2" w:rsidRPr="00BF608A" w:rsidTr="00D826F2">
        <w:trPr>
          <w:trHeight w:val="795"/>
        </w:trPr>
        <w:tc>
          <w:tcPr>
            <w:tcW w:w="6942" w:type="dxa"/>
          </w:tcPr>
          <w:p w:rsidR="00D826F2" w:rsidRPr="00BF608A" w:rsidRDefault="00D826F2" w:rsidP="00D826F2">
            <w:pPr>
              <w:tabs>
                <w:tab w:val="left" w:pos="-426"/>
              </w:tabs>
              <w:jc w:val="both"/>
              <w:rPr>
                <w:rFonts w:eastAsia="Times New Roman"/>
                <w:b/>
                <w:u w:val="none"/>
                <w:lang w:val="bg-BG"/>
              </w:rPr>
            </w:pPr>
            <w:r w:rsidRPr="00BF608A">
              <w:rPr>
                <w:rFonts w:eastAsia="Times New Roman"/>
                <w:b/>
                <w:u w:val="none"/>
                <w:lang w:val="bg-BG"/>
              </w:rPr>
              <w:t>Наименование на участника:</w:t>
            </w:r>
          </w:p>
        </w:tc>
        <w:tc>
          <w:tcPr>
            <w:tcW w:w="3483" w:type="dxa"/>
          </w:tcPr>
          <w:p w:rsidR="00D826F2" w:rsidRPr="00BF608A" w:rsidRDefault="00D826F2" w:rsidP="00D826F2">
            <w:pPr>
              <w:tabs>
                <w:tab w:val="left" w:pos="-426"/>
              </w:tabs>
              <w:jc w:val="both"/>
              <w:rPr>
                <w:rFonts w:eastAsia="Times New Roman"/>
                <w:i/>
                <w:u w:val="none"/>
                <w:lang w:val="bg-BG"/>
              </w:rPr>
            </w:pPr>
          </w:p>
        </w:tc>
      </w:tr>
      <w:tr w:rsidR="00D826F2" w:rsidRPr="005C5530" w:rsidTr="00D826F2">
        <w:trPr>
          <w:trHeight w:val="537"/>
        </w:trPr>
        <w:tc>
          <w:tcPr>
            <w:tcW w:w="6942" w:type="dxa"/>
          </w:tcPr>
          <w:p w:rsidR="00D826F2" w:rsidRPr="00BF608A" w:rsidRDefault="00D826F2" w:rsidP="00D826F2">
            <w:pPr>
              <w:autoSpaceDE w:val="0"/>
              <w:autoSpaceDN w:val="0"/>
              <w:adjustRightInd w:val="0"/>
              <w:rPr>
                <w:b/>
                <w:sz w:val="20"/>
                <w:u w:val="none"/>
                <w:lang w:val="bg-BG"/>
              </w:rPr>
            </w:pPr>
            <w:r w:rsidRPr="00BF608A">
              <w:rPr>
                <w:b/>
                <w:sz w:val="20"/>
                <w:u w:val="none"/>
                <w:lang w:val="bg-BG"/>
              </w:rPr>
              <w:t>ЕИК/БУЛСТАТ/ЕГН</w:t>
            </w:r>
          </w:p>
          <w:p w:rsidR="00D826F2" w:rsidRPr="00BF608A" w:rsidRDefault="00D826F2" w:rsidP="00D826F2">
            <w:pPr>
              <w:autoSpaceDE w:val="0"/>
              <w:autoSpaceDN w:val="0"/>
              <w:adjustRightInd w:val="0"/>
              <w:jc w:val="both"/>
              <w:rPr>
                <w:i/>
                <w:sz w:val="20"/>
                <w:u w:val="none"/>
                <w:lang w:val="bg-BG"/>
              </w:rPr>
            </w:pPr>
            <w:r w:rsidRPr="00BF608A">
              <w:rPr>
                <w:i/>
                <w:sz w:val="20"/>
                <w:u w:val="none"/>
                <w:lang w:val="bg-BG"/>
              </w:rPr>
              <w:t>(или друга идентифицираща информация в съответствие със законодателството на</w:t>
            </w:r>
          </w:p>
          <w:p w:rsidR="00D826F2" w:rsidRPr="00BF608A" w:rsidRDefault="00D826F2" w:rsidP="00D826F2">
            <w:pPr>
              <w:tabs>
                <w:tab w:val="left" w:pos="-426"/>
              </w:tabs>
              <w:jc w:val="both"/>
              <w:rPr>
                <w:rFonts w:eastAsia="Times New Roman"/>
                <w:u w:val="none"/>
                <w:lang w:val="bg-BG"/>
              </w:rPr>
            </w:pPr>
            <w:r w:rsidRPr="00BF608A">
              <w:rPr>
                <w:i/>
                <w:sz w:val="20"/>
                <w:u w:val="none"/>
                <w:lang w:val="bg-BG"/>
              </w:rPr>
              <w:t>държавата, в която участникът е установен)</w:t>
            </w:r>
          </w:p>
        </w:tc>
        <w:tc>
          <w:tcPr>
            <w:tcW w:w="3483" w:type="dxa"/>
          </w:tcPr>
          <w:p w:rsidR="00D826F2" w:rsidRPr="00BF608A" w:rsidRDefault="00D826F2" w:rsidP="00D826F2">
            <w:pPr>
              <w:tabs>
                <w:tab w:val="left" w:pos="-426"/>
              </w:tabs>
              <w:jc w:val="both"/>
              <w:rPr>
                <w:rFonts w:eastAsia="Times New Roman"/>
                <w:i/>
                <w:u w:val="none"/>
                <w:lang w:val="bg-BG"/>
              </w:rPr>
            </w:pPr>
          </w:p>
        </w:tc>
      </w:tr>
      <w:tr w:rsidR="00D826F2" w:rsidRPr="00BF608A" w:rsidTr="00D826F2">
        <w:trPr>
          <w:trHeight w:val="309"/>
        </w:trPr>
        <w:tc>
          <w:tcPr>
            <w:tcW w:w="6942" w:type="dxa"/>
          </w:tcPr>
          <w:p w:rsidR="00D826F2" w:rsidRPr="00BF608A" w:rsidRDefault="00D826F2" w:rsidP="00D826F2">
            <w:pPr>
              <w:autoSpaceDE w:val="0"/>
              <w:autoSpaceDN w:val="0"/>
              <w:adjustRightInd w:val="0"/>
              <w:rPr>
                <w:rFonts w:eastAsia="Times New Roman"/>
                <w:b/>
                <w:u w:val="none"/>
                <w:lang w:val="bg-BG"/>
              </w:rPr>
            </w:pPr>
            <w:r w:rsidRPr="00BF608A">
              <w:rPr>
                <w:b/>
                <w:sz w:val="24"/>
                <w:szCs w:val="24"/>
                <w:u w:val="none"/>
                <w:lang w:val="bg-BG"/>
              </w:rPr>
              <w:t>Седалище:</w:t>
            </w:r>
          </w:p>
        </w:tc>
        <w:tc>
          <w:tcPr>
            <w:tcW w:w="3483" w:type="dxa"/>
          </w:tcPr>
          <w:p w:rsidR="00D826F2" w:rsidRPr="00BF608A" w:rsidRDefault="00D826F2" w:rsidP="00D826F2">
            <w:pPr>
              <w:tabs>
                <w:tab w:val="left" w:pos="-426"/>
              </w:tabs>
              <w:jc w:val="both"/>
              <w:rPr>
                <w:rFonts w:eastAsia="Times New Roman"/>
                <w:i/>
                <w:u w:val="none"/>
                <w:lang w:val="bg-BG"/>
              </w:rPr>
            </w:pPr>
          </w:p>
        </w:tc>
      </w:tr>
      <w:tr w:rsidR="00D826F2" w:rsidRPr="00BF608A" w:rsidTr="00D826F2">
        <w:trPr>
          <w:trHeight w:val="303"/>
        </w:trPr>
        <w:tc>
          <w:tcPr>
            <w:tcW w:w="6942" w:type="dxa"/>
          </w:tcPr>
          <w:p w:rsidR="00D826F2" w:rsidRPr="00BF608A" w:rsidRDefault="00D826F2" w:rsidP="00D826F2">
            <w:pPr>
              <w:autoSpaceDE w:val="0"/>
              <w:autoSpaceDN w:val="0"/>
              <w:adjustRightInd w:val="0"/>
              <w:rPr>
                <w:sz w:val="24"/>
                <w:szCs w:val="24"/>
                <w:u w:val="none"/>
                <w:lang w:val="bg-BG"/>
              </w:rPr>
            </w:pPr>
            <w:r w:rsidRPr="00BF608A">
              <w:rPr>
                <w:sz w:val="24"/>
                <w:szCs w:val="24"/>
                <w:u w:val="none"/>
                <w:lang w:val="bg-BG"/>
              </w:rPr>
              <w:t>- пощенски код, населено място:</w:t>
            </w:r>
          </w:p>
        </w:tc>
        <w:tc>
          <w:tcPr>
            <w:tcW w:w="3483" w:type="dxa"/>
          </w:tcPr>
          <w:p w:rsidR="00D826F2" w:rsidRPr="00BF608A" w:rsidRDefault="00D826F2" w:rsidP="00D826F2">
            <w:pPr>
              <w:tabs>
                <w:tab w:val="left" w:pos="-426"/>
              </w:tabs>
              <w:jc w:val="both"/>
              <w:rPr>
                <w:rFonts w:eastAsia="Times New Roman"/>
                <w:i/>
                <w:u w:val="none"/>
                <w:lang w:val="bg-BG"/>
              </w:rPr>
            </w:pPr>
          </w:p>
        </w:tc>
      </w:tr>
      <w:tr w:rsidR="00D826F2" w:rsidRPr="005C5530" w:rsidTr="00D826F2">
        <w:trPr>
          <w:trHeight w:val="285"/>
        </w:trPr>
        <w:tc>
          <w:tcPr>
            <w:tcW w:w="6942" w:type="dxa"/>
          </w:tcPr>
          <w:p w:rsidR="00D826F2" w:rsidRPr="00BF608A" w:rsidRDefault="00D826F2" w:rsidP="00D826F2">
            <w:pPr>
              <w:autoSpaceDE w:val="0"/>
              <w:autoSpaceDN w:val="0"/>
              <w:adjustRightInd w:val="0"/>
              <w:rPr>
                <w:sz w:val="24"/>
                <w:szCs w:val="24"/>
                <w:u w:val="none"/>
                <w:lang w:val="bg-BG"/>
              </w:rPr>
            </w:pPr>
            <w:r w:rsidRPr="00BF608A">
              <w:rPr>
                <w:sz w:val="24"/>
                <w:szCs w:val="24"/>
                <w:u w:val="none"/>
                <w:lang w:val="bg-BG"/>
              </w:rPr>
              <w:t>- ул./бул. №, блок №, вход, етаж:</w:t>
            </w:r>
          </w:p>
        </w:tc>
        <w:tc>
          <w:tcPr>
            <w:tcW w:w="3483" w:type="dxa"/>
          </w:tcPr>
          <w:p w:rsidR="00D826F2" w:rsidRPr="00BF608A" w:rsidRDefault="00D826F2" w:rsidP="00D826F2">
            <w:pPr>
              <w:tabs>
                <w:tab w:val="left" w:pos="-426"/>
              </w:tabs>
              <w:jc w:val="both"/>
              <w:rPr>
                <w:rFonts w:eastAsia="Times New Roman"/>
                <w:i/>
                <w:u w:val="none"/>
                <w:lang w:val="bg-BG"/>
              </w:rPr>
            </w:pPr>
          </w:p>
        </w:tc>
      </w:tr>
      <w:tr w:rsidR="00D826F2" w:rsidRPr="00BF608A" w:rsidTr="00D826F2">
        <w:trPr>
          <w:trHeight w:val="321"/>
        </w:trPr>
        <w:tc>
          <w:tcPr>
            <w:tcW w:w="6942" w:type="dxa"/>
          </w:tcPr>
          <w:p w:rsidR="00D826F2" w:rsidRPr="00BF608A" w:rsidRDefault="00D826F2" w:rsidP="00D826F2">
            <w:pPr>
              <w:autoSpaceDE w:val="0"/>
              <w:autoSpaceDN w:val="0"/>
              <w:adjustRightInd w:val="0"/>
              <w:rPr>
                <w:b/>
                <w:sz w:val="24"/>
                <w:szCs w:val="24"/>
                <w:u w:val="none"/>
                <w:lang w:val="bg-BG"/>
              </w:rPr>
            </w:pPr>
            <w:r w:rsidRPr="00BF608A">
              <w:rPr>
                <w:b/>
                <w:sz w:val="24"/>
                <w:szCs w:val="24"/>
                <w:u w:val="none"/>
                <w:lang w:val="bg-BG"/>
              </w:rPr>
              <w:t>Адрес за кореспонденция:</w:t>
            </w:r>
          </w:p>
        </w:tc>
        <w:tc>
          <w:tcPr>
            <w:tcW w:w="3483" w:type="dxa"/>
          </w:tcPr>
          <w:p w:rsidR="00D826F2" w:rsidRPr="00BF608A" w:rsidRDefault="00D826F2" w:rsidP="00D826F2">
            <w:pPr>
              <w:tabs>
                <w:tab w:val="left" w:pos="-426"/>
              </w:tabs>
              <w:jc w:val="both"/>
              <w:rPr>
                <w:rFonts w:eastAsia="Times New Roman"/>
                <w:i/>
                <w:u w:val="none"/>
                <w:lang w:val="bg-BG"/>
              </w:rPr>
            </w:pPr>
          </w:p>
        </w:tc>
      </w:tr>
      <w:tr w:rsidR="00D826F2" w:rsidRPr="00BF608A" w:rsidTr="00D826F2">
        <w:trPr>
          <w:trHeight w:val="300"/>
        </w:trPr>
        <w:tc>
          <w:tcPr>
            <w:tcW w:w="6942" w:type="dxa"/>
          </w:tcPr>
          <w:p w:rsidR="00D826F2" w:rsidRPr="00BF608A" w:rsidRDefault="00D826F2" w:rsidP="00D826F2">
            <w:pPr>
              <w:autoSpaceDE w:val="0"/>
              <w:autoSpaceDN w:val="0"/>
              <w:adjustRightInd w:val="0"/>
              <w:rPr>
                <w:sz w:val="24"/>
                <w:szCs w:val="24"/>
                <w:u w:val="none"/>
                <w:lang w:val="bg-BG"/>
              </w:rPr>
            </w:pPr>
            <w:r w:rsidRPr="00BF608A">
              <w:rPr>
                <w:sz w:val="24"/>
                <w:szCs w:val="24"/>
                <w:u w:val="none"/>
                <w:lang w:val="bg-BG"/>
              </w:rPr>
              <w:t>- пощенски код, населено място:</w:t>
            </w:r>
          </w:p>
        </w:tc>
        <w:tc>
          <w:tcPr>
            <w:tcW w:w="3483" w:type="dxa"/>
          </w:tcPr>
          <w:p w:rsidR="00D826F2" w:rsidRPr="00BF608A" w:rsidRDefault="00D826F2" w:rsidP="00D826F2">
            <w:pPr>
              <w:tabs>
                <w:tab w:val="left" w:pos="-426"/>
              </w:tabs>
              <w:jc w:val="both"/>
              <w:rPr>
                <w:rFonts w:eastAsia="Times New Roman"/>
                <w:i/>
                <w:u w:val="none"/>
                <w:lang w:val="bg-BG"/>
              </w:rPr>
            </w:pPr>
          </w:p>
        </w:tc>
      </w:tr>
      <w:tr w:rsidR="00D826F2" w:rsidRPr="005C5530" w:rsidTr="00D826F2">
        <w:trPr>
          <w:trHeight w:val="294"/>
        </w:trPr>
        <w:tc>
          <w:tcPr>
            <w:tcW w:w="6942" w:type="dxa"/>
          </w:tcPr>
          <w:p w:rsidR="00D826F2" w:rsidRPr="00BF608A" w:rsidRDefault="00D826F2" w:rsidP="00D826F2">
            <w:pPr>
              <w:autoSpaceDE w:val="0"/>
              <w:autoSpaceDN w:val="0"/>
              <w:adjustRightInd w:val="0"/>
              <w:rPr>
                <w:sz w:val="24"/>
                <w:szCs w:val="24"/>
                <w:u w:val="none"/>
                <w:lang w:val="bg-BG"/>
              </w:rPr>
            </w:pPr>
            <w:r w:rsidRPr="00BF608A">
              <w:rPr>
                <w:sz w:val="24"/>
                <w:szCs w:val="24"/>
                <w:u w:val="none"/>
                <w:lang w:val="bg-BG"/>
              </w:rPr>
              <w:t>- ул./бул. №, блок №, вход, етаж:</w:t>
            </w:r>
          </w:p>
        </w:tc>
        <w:tc>
          <w:tcPr>
            <w:tcW w:w="3483" w:type="dxa"/>
          </w:tcPr>
          <w:p w:rsidR="00D826F2" w:rsidRPr="00BF608A" w:rsidRDefault="00D826F2" w:rsidP="00D826F2">
            <w:pPr>
              <w:tabs>
                <w:tab w:val="left" w:pos="-426"/>
              </w:tabs>
              <w:jc w:val="both"/>
              <w:rPr>
                <w:rFonts w:eastAsia="Times New Roman"/>
                <w:i/>
                <w:u w:val="none"/>
                <w:lang w:val="bg-BG"/>
              </w:rPr>
            </w:pPr>
          </w:p>
        </w:tc>
      </w:tr>
      <w:tr w:rsidR="00D826F2" w:rsidRPr="00BF608A" w:rsidTr="00D826F2">
        <w:trPr>
          <w:trHeight w:val="273"/>
        </w:trPr>
        <w:tc>
          <w:tcPr>
            <w:tcW w:w="6942" w:type="dxa"/>
          </w:tcPr>
          <w:p w:rsidR="00D826F2" w:rsidRPr="00BF608A" w:rsidRDefault="00D826F2" w:rsidP="00D826F2">
            <w:pPr>
              <w:autoSpaceDE w:val="0"/>
              <w:autoSpaceDN w:val="0"/>
              <w:adjustRightInd w:val="0"/>
              <w:rPr>
                <w:b/>
                <w:sz w:val="24"/>
                <w:szCs w:val="24"/>
                <w:u w:val="none"/>
                <w:lang w:val="bg-BG"/>
              </w:rPr>
            </w:pPr>
            <w:r w:rsidRPr="00BF608A">
              <w:rPr>
                <w:b/>
                <w:sz w:val="24"/>
                <w:szCs w:val="24"/>
                <w:u w:val="none"/>
                <w:lang w:val="bg-BG"/>
              </w:rPr>
              <w:t>Телефон:</w:t>
            </w:r>
          </w:p>
        </w:tc>
        <w:tc>
          <w:tcPr>
            <w:tcW w:w="3483" w:type="dxa"/>
          </w:tcPr>
          <w:p w:rsidR="00D826F2" w:rsidRPr="00BF608A" w:rsidRDefault="00D826F2" w:rsidP="00D826F2">
            <w:pPr>
              <w:tabs>
                <w:tab w:val="left" w:pos="-426"/>
              </w:tabs>
              <w:jc w:val="both"/>
              <w:rPr>
                <w:rFonts w:eastAsia="Times New Roman"/>
                <w:i/>
                <w:u w:val="none"/>
                <w:lang w:val="bg-BG"/>
              </w:rPr>
            </w:pPr>
          </w:p>
        </w:tc>
      </w:tr>
      <w:tr w:rsidR="00D826F2" w:rsidRPr="00BF608A" w:rsidTr="00D826F2">
        <w:trPr>
          <w:trHeight w:val="285"/>
        </w:trPr>
        <w:tc>
          <w:tcPr>
            <w:tcW w:w="6942" w:type="dxa"/>
          </w:tcPr>
          <w:p w:rsidR="00D826F2" w:rsidRPr="00BF608A" w:rsidRDefault="00D826F2" w:rsidP="00D826F2">
            <w:pPr>
              <w:autoSpaceDE w:val="0"/>
              <w:autoSpaceDN w:val="0"/>
              <w:adjustRightInd w:val="0"/>
              <w:rPr>
                <w:b/>
                <w:sz w:val="24"/>
                <w:szCs w:val="24"/>
                <w:u w:val="none"/>
                <w:lang w:val="bg-BG"/>
              </w:rPr>
            </w:pPr>
            <w:r w:rsidRPr="00BF608A">
              <w:rPr>
                <w:b/>
                <w:sz w:val="24"/>
                <w:szCs w:val="24"/>
                <w:u w:val="none"/>
                <w:lang w:val="bg-BG"/>
              </w:rPr>
              <w:t>Факс:</w:t>
            </w:r>
          </w:p>
        </w:tc>
        <w:tc>
          <w:tcPr>
            <w:tcW w:w="3483" w:type="dxa"/>
          </w:tcPr>
          <w:p w:rsidR="00D826F2" w:rsidRPr="00BF608A" w:rsidRDefault="00D826F2" w:rsidP="00D826F2">
            <w:pPr>
              <w:tabs>
                <w:tab w:val="left" w:pos="-426"/>
              </w:tabs>
              <w:jc w:val="both"/>
              <w:rPr>
                <w:rFonts w:eastAsia="Times New Roman"/>
                <w:i/>
                <w:u w:val="none"/>
                <w:lang w:val="bg-BG"/>
              </w:rPr>
            </w:pPr>
          </w:p>
        </w:tc>
      </w:tr>
      <w:tr w:rsidR="00D826F2" w:rsidRPr="00BF608A" w:rsidTr="00D826F2">
        <w:trPr>
          <w:trHeight w:val="252"/>
        </w:trPr>
        <w:tc>
          <w:tcPr>
            <w:tcW w:w="6942" w:type="dxa"/>
          </w:tcPr>
          <w:p w:rsidR="00D826F2" w:rsidRPr="00BF608A" w:rsidRDefault="00D826F2" w:rsidP="00D826F2">
            <w:pPr>
              <w:tabs>
                <w:tab w:val="left" w:pos="-426"/>
              </w:tabs>
              <w:jc w:val="both"/>
              <w:rPr>
                <w:b/>
                <w:sz w:val="24"/>
                <w:szCs w:val="24"/>
                <w:u w:val="none"/>
                <w:lang w:val="bg-BG"/>
              </w:rPr>
            </w:pPr>
            <w:r w:rsidRPr="00BF608A">
              <w:rPr>
                <w:b/>
                <w:sz w:val="24"/>
                <w:szCs w:val="24"/>
                <w:u w:val="none"/>
                <w:lang w:val="bg-BG"/>
              </w:rPr>
              <w:t>E-</w:t>
            </w:r>
            <w:r w:rsidR="00E20F99">
              <w:rPr>
                <w:b/>
                <w:sz w:val="24"/>
                <w:szCs w:val="24"/>
                <w:u w:val="none"/>
                <w:lang w:val="bg-BG"/>
              </w:rPr>
              <w:t xml:space="preserve"> </w:t>
            </w:r>
            <w:proofErr w:type="spellStart"/>
            <w:r w:rsidRPr="00BF608A">
              <w:rPr>
                <w:b/>
                <w:sz w:val="24"/>
                <w:szCs w:val="24"/>
                <w:u w:val="none"/>
                <w:lang w:val="bg-BG"/>
              </w:rPr>
              <w:t>mail</w:t>
            </w:r>
            <w:proofErr w:type="spellEnd"/>
            <w:r w:rsidRPr="00BF608A">
              <w:rPr>
                <w:b/>
                <w:sz w:val="24"/>
                <w:szCs w:val="24"/>
                <w:u w:val="none"/>
                <w:lang w:val="bg-BG"/>
              </w:rPr>
              <w:t>:</w:t>
            </w:r>
          </w:p>
        </w:tc>
        <w:tc>
          <w:tcPr>
            <w:tcW w:w="3483" w:type="dxa"/>
          </w:tcPr>
          <w:p w:rsidR="00D826F2" w:rsidRPr="00BF608A" w:rsidRDefault="00D826F2" w:rsidP="00D826F2">
            <w:pPr>
              <w:tabs>
                <w:tab w:val="left" w:pos="-426"/>
              </w:tabs>
              <w:jc w:val="both"/>
              <w:rPr>
                <w:rFonts w:eastAsia="Times New Roman"/>
                <w:i/>
                <w:u w:val="none"/>
                <w:lang w:val="bg-BG"/>
              </w:rPr>
            </w:pPr>
          </w:p>
        </w:tc>
      </w:tr>
      <w:tr w:rsidR="00D826F2" w:rsidRPr="005C5530" w:rsidTr="00D826F2">
        <w:trPr>
          <w:trHeight w:val="428"/>
        </w:trPr>
        <w:tc>
          <w:tcPr>
            <w:tcW w:w="10425" w:type="dxa"/>
            <w:gridSpan w:val="2"/>
          </w:tcPr>
          <w:p w:rsidR="00D826F2" w:rsidRPr="00BF608A" w:rsidRDefault="00D826F2" w:rsidP="00D826F2">
            <w:pPr>
              <w:autoSpaceDE w:val="0"/>
              <w:autoSpaceDN w:val="0"/>
              <w:adjustRightInd w:val="0"/>
              <w:rPr>
                <w:i/>
                <w:sz w:val="20"/>
                <w:u w:val="none"/>
                <w:lang w:val="bg-BG"/>
              </w:rPr>
            </w:pPr>
            <w:r w:rsidRPr="00BF608A">
              <w:rPr>
                <w:i/>
                <w:sz w:val="20"/>
                <w:u w:val="none"/>
                <w:lang w:val="bg-BG"/>
              </w:rPr>
              <w:t>(в случай че участникът е обединение, информацията се попълва за всеки участник в обединението, като се добавя необходимият брой полета)</w:t>
            </w:r>
          </w:p>
        </w:tc>
      </w:tr>
      <w:tr w:rsidR="00D826F2" w:rsidRPr="005C5530" w:rsidTr="00D826F2">
        <w:tc>
          <w:tcPr>
            <w:tcW w:w="10425" w:type="dxa"/>
            <w:gridSpan w:val="2"/>
          </w:tcPr>
          <w:p w:rsidR="00D826F2" w:rsidRPr="00BF608A" w:rsidRDefault="00D826F2" w:rsidP="00D826F2">
            <w:pPr>
              <w:autoSpaceDE w:val="0"/>
              <w:autoSpaceDN w:val="0"/>
              <w:adjustRightInd w:val="0"/>
              <w:rPr>
                <w:sz w:val="24"/>
                <w:szCs w:val="24"/>
                <w:u w:val="none"/>
                <w:lang w:val="bg-BG"/>
              </w:rPr>
            </w:pPr>
            <w:r w:rsidRPr="00BF608A">
              <w:rPr>
                <w:sz w:val="24"/>
                <w:szCs w:val="24"/>
                <w:u w:val="none"/>
                <w:lang w:val="bg-BG"/>
              </w:rPr>
              <w:t>Лица, представляващи участника по учредителен акт:</w:t>
            </w:r>
          </w:p>
          <w:p w:rsidR="00D826F2" w:rsidRPr="00BF608A" w:rsidRDefault="00D826F2" w:rsidP="00D826F2">
            <w:pPr>
              <w:tabs>
                <w:tab w:val="left" w:pos="-426"/>
              </w:tabs>
              <w:jc w:val="both"/>
              <w:rPr>
                <w:rFonts w:eastAsia="Times New Roman"/>
                <w:i/>
                <w:sz w:val="20"/>
                <w:u w:val="none"/>
                <w:lang w:val="bg-BG"/>
              </w:rPr>
            </w:pPr>
            <w:r w:rsidRPr="00BF608A">
              <w:rPr>
                <w:i/>
                <w:sz w:val="20"/>
                <w:u w:val="none"/>
                <w:lang w:val="bg-BG"/>
              </w:rPr>
              <w:t>(ако лицата са повече от едно, се добавя необходимият брой полета)</w:t>
            </w:r>
            <w:r w:rsidRPr="00BF608A">
              <w:rPr>
                <w:rFonts w:eastAsia="Times New Roman"/>
                <w:i/>
                <w:sz w:val="20"/>
                <w:u w:val="none"/>
                <w:lang w:val="bg-BG"/>
              </w:rPr>
              <w:t xml:space="preserve"> </w:t>
            </w:r>
          </w:p>
        </w:tc>
      </w:tr>
      <w:tr w:rsidR="00D826F2" w:rsidRPr="005C5530" w:rsidTr="00D826F2">
        <w:trPr>
          <w:trHeight w:val="521"/>
        </w:trPr>
        <w:tc>
          <w:tcPr>
            <w:tcW w:w="10425" w:type="dxa"/>
            <w:gridSpan w:val="2"/>
          </w:tcPr>
          <w:p w:rsidR="00D826F2" w:rsidRPr="00BF608A" w:rsidRDefault="00D826F2" w:rsidP="00D826F2">
            <w:pPr>
              <w:tabs>
                <w:tab w:val="left" w:pos="-426"/>
              </w:tabs>
              <w:jc w:val="both"/>
              <w:rPr>
                <w:rFonts w:eastAsia="Times New Roman"/>
                <w:i/>
                <w:u w:val="none"/>
                <w:lang w:val="bg-BG"/>
              </w:rPr>
            </w:pPr>
            <w:r w:rsidRPr="00BF608A">
              <w:rPr>
                <w:sz w:val="24"/>
                <w:u w:val="none"/>
                <w:lang w:val="bg-BG"/>
              </w:rPr>
              <w:t>Трите имена, ЕГН, лична карта №, адрес</w:t>
            </w:r>
          </w:p>
        </w:tc>
      </w:tr>
      <w:tr w:rsidR="00D826F2" w:rsidRPr="005C5530" w:rsidTr="00D826F2">
        <w:trPr>
          <w:trHeight w:val="529"/>
        </w:trPr>
        <w:tc>
          <w:tcPr>
            <w:tcW w:w="10425" w:type="dxa"/>
            <w:gridSpan w:val="2"/>
          </w:tcPr>
          <w:p w:rsidR="00D826F2" w:rsidRPr="00BF608A" w:rsidRDefault="00D826F2" w:rsidP="00D826F2">
            <w:pPr>
              <w:tabs>
                <w:tab w:val="left" w:pos="-426"/>
              </w:tabs>
              <w:jc w:val="both"/>
              <w:rPr>
                <w:rFonts w:eastAsia="Times New Roman"/>
                <w:i/>
                <w:u w:val="none"/>
                <w:lang w:val="bg-BG"/>
              </w:rPr>
            </w:pPr>
            <w:r w:rsidRPr="00BF608A">
              <w:rPr>
                <w:sz w:val="24"/>
                <w:u w:val="none"/>
                <w:lang w:val="bg-BG"/>
              </w:rPr>
              <w:t>Трите имена, ЕГН, лична карта №, адрес</w:t>
            </w:r>
          </w:p>
        </w:tc>
      </w:tr>
      <w:tr w:rsidR="00D826F2" w:rsidRPr="005C5530" w:rsidTr="00D826F2">
        <w:trPr>
          <w:trHeight w:val="523"/>
        </w:trPr>
        <w:tc>
          <w:tcPr>
            <w:tcW w:w="10425" w:type="dxa"/>
            <w:gridSpan w:val="2"/>
          </w:tcPr>
          <w:p w:rsidR="00D826F2" w:rsidRPr="00BF608A" w:rsidRDefault="00D826F2" w:rsidP="00D826F2">
            <w:pPr>
              <w:tabs>
                <w:tab w:val="left" w:pos="-426"/>
              </w:tabs>
              <w:jc w:val="both"/>
              <w:rPr>
                <w:rFonts w:eastAsia="Times New Roman"/>
                <w:i/>
                <w:u w:val="none"/>
                <w:lang w:val="bg-BG"/>
              </w:rPr>
            </w:pPr>
            <w:r w:rsidRPr="00BF608A">
              <w:rPr>
                <w:sz w:val="24"/>
                <w:u w:val="none"/>
                <w:lang w:val="bg-BG"/>
              </w:rPr>
              <w:t>Трите имена, ЕГН, лична карта №, адрес</w:t>
            </w:r>
          </w:p>
        </w:tc>
      </w:tr>
      <w:tr w:rsidR="00D826F2" w:rsidRPr="00BF608A" w:rsidTr="00D826F2">
        <w:trPr>
          <w:trHeight w:val="545"/>
        </w:trPr>
        <w:tc>
          <w:tcPr>
            <w:tcW w:w="10425" w:type="dxa"/>
            <w:gridSpan w:val="2"/>
          </w:tcPr>
          <w:p w:rsidR="00D826F2" w:rsidRPr="00BF608A" w:rsidRDefault="00D826F2" w:rsidP="00D826F2">
            <w:pPr>
              <w:autoSpaceDE w:val="0"/>
              <w:autoSpaceDN w:val="0"/>
              <w:adjustRightInd w:val="0"/>
              <w:rPr>
                <w:sz w:val="24"/>
                <w:u w:val="none"/>
                <w:lang w:val="bg-BG"/>
              </w:rPr>
            </w:pPr>
            <w:r w:rsidRPr="00BF608A">
              <w:rPr>
                <w:sz w:val="24"/>
                <w:u w:val="none"/>
                <w:lang w:val="bg-BG"/>
              </w:rPr>
              <w:t>Участникът се представлява заедно или поотделно (невярното се зачертава) от следните</w:t>
            </w:r>
          </w:p>
          <w:p w:rsidR="00D826F2" w:rsidRPr="00BF608A" w:rsidRDefault="00D826F2" w:rsidP="00D826F2">
            <w:pPr>
              <w:tabs>
                <w:tab w:val="left" w:pos="-426"/>
              </w:tabs>
              <w:jc w:val="both"/>
              <w:rPr>
                <w:rFonts w:eastAsia="Times New Roman"/>
                <w:i/>
                <w:u w:val="none"/>
                <w:lang w:val="bg-BG"/>
              </w:rPr>
            </w:pPr>
            <w:r w:rsidRPr="00BF608A">
              <w:rPr>
                <w:sz w:val="24"/>
                <w:u w:val="none"/>
                <w:lang w:val="bg-BG"/>
              </w:rPr>
              <w:t>лица:</w:t>
            </w:r>
          </w:p>
        </w:tc>
      </w:tr>
      <w:tr w:rsidR="00D826F2" w:rsidRPr="005C5530" w:rsidTr="00D826F2">
        <w:tc>
          <w:tcPr>
            <w:tcW w:w="10425" w:type="dxa"/>
            <w:gridSpan w:val="2"/>
          </w:tcPr>
          <w:p w:rsidR="00D826F2" w:rsidRPr="00BF608A" w:rsidRDefault="00D826F2" w:rsidP="00D826F2">
            <w:pPr>
              <w:autoSpaceDE w:val="0"/>
              <w:autoSpaceDN w:val="0"/>
              <w:adjustRightInd w:val="0"/>
              <w:rPr>
                <w:sz w:val="24"/>
                <w:szCs w:val="24"/>
                <w:u w:val="none"/>
                <w:lang w:val="bg-BG"/>
              </w:rPr>
            </w:pPr>
            <w:r w:rsidRPr="00BF608A">
              <w:rPr>
                <w:sz w:val="24"/>
                <w:szCs w:val="24"/>
                <w:u w:val="none"/>
                <w:lang w:val="bg-BG"/>
              </w:rPr>
              <w:t>Данни за банковата сметка:</w:t>
            </w:r>
          </w:p>
          <w:p w:rsidR="00D826F2" w:rsidRPr="00BF608A" w:rsidRDefault="00D826F2" w:rsidP="00D826F2">
            <w:pPr>
              <w:autoSpaceDE w:val="0"/>
              <w:autoSpaceDN w:val="0"/>
              <w:adjustRightInd w:val="0"/>
              <w:rPr>
                <w:sz w:val="24"/>
                <w:szCs w:val="24"/>
                <w:u w:val="none"/>
                <w:lang w:val="bg-BG"/>
              </w:rPr>
            </w:pPr>
            <w:r w:rsidRPr="00BF608A">
              <w:rPr>
                <w:sz w:val="24"/>
                <w:szCs w:val="24"/>
                <w:u w:val="none"/>
                <w:lang w:val="bg-BG"/>
              </w:rPr>
              <w:t>Обслужваща банка:........................................................................................................................................</w:t>
            </w:r>
          </w:p>
          <w:p w:rsidR="00D826F2" w:rsidRPr="00BF608A" w:rsidRDefault="00D826F2" w:rsidP="00D826F2">
            <w:pPr>
              <w:autoSpaceDE w:val="0"/>
              <w:autoSpaceDN w:val="0"/>
              <w:adjustRightInd w:val="0"/>
              <w:rPr>
                <w:sz w:val="24"/>
                <w:szCs w:val="24"/>
                <w:u w:val="none"/>
                <w:lang w:val="bg-BG"/>
              </w:rPr>
            </w:pPr>
            <w:r w:rsidRPr="00BF608A">
              <w:rPr>
                <w:sz w:val="24"/>
                <w:szCs w:val="24"/>
                <w:u w:val="none"/>
                <w:lang w:val="bg-BG"/>
              </w:rPr>
              <w:t>IBAN................................................................................................................................................................</w:t>
            </w:r>
          </w:p>
          <w:p w:rsidR="00D826F2" w:rsidRPr="00BF608A" w:rsidRDefault="00D826F2" w:rsidP="00D826F2">
            <w:pPr>
              <w:autoSpaceDE w:val="0"/>
              <w:autoSpaceDN w:val="0"/>
              <w:adjustRightInd w:val="0"/>
              <w:rPr>
                <w:sz w:val="24"/>
                <w:szCs w:val="24"/>
                <w:u w:val="none"/>
                <w:lang w:val="bg-BG"/>
              </w:rPr>
            </w:pPr>
            <w:r w:rsidRPr="00BF608A">
              <w:rPr>
                <w:sz w:val="24"/>
                <w:szCs w:val="24"/>
                <w:u w:val="none"/>
                <w:lang w:val="bg-BG"/>
              </w:rPr>
              <w:t>BIC...................................................................................................................................................................</w:t>
            </w:r>
          </w:p>
          <w:p w:rsidR="00D826F2" w:rsidRPr="00BF608A" w:rsidRDefault="00D826F2" w:rsidP="00D826F2">
            <w:pPr>
              <w:autoSpaceDE w:val="0"/>
              <w:autoSpaceDN w:val="0"/>
              <w:adjustRightInd w:val="0"/>
              <w:rPr>
                <w:sz w:val="20"/>
                <w:u w:val="none"/>
                <w:lang w:val="bg-BG"/>
              </w:rPr>
            </w:pPr>
            <w:r w:rsidRPr="00BF608A">
              <w:rPr>
                <w:sz w:val="24"/>
                <w:szCs w:val="24"/>
                <w:u w:val="none"/>
                <w:lang w:val="bg-BG"/>
              </w:rPr>
              <w:t>Титуляр на сметката:.....................................................................................................................................</w:t>
            </w:r>
          </w:p>
        </w:tc>
      </w:tr>
      <w:tr w:rsidR="00D826F2" w:rsidRPr="005C5530" w:rsidTr="00D826F2">
        <w:trPr>
          <w:trHeight w:val="754"/>
        </w:trPr>
        <w:tc>
          <w:tcPr>
            <w:tcW w:w="6942" w:type="dxa"/>
          </w:tcPr>
          <w:p w:rsidR="00D826F2" w:rsidRPr="00BF608A" w:rsidRDefault="00D826F2" w:rsidP="00D826F2">
            <w:pPr>
              <w:tabs>
                <w:tab w:val="left" w:pos="-426"/>
              </w:tabs>
              <w:jc w:val="both"/>
              <w:rPr>
                <w:rFonts w:eastAsia="Times New Roman"/>
                <w:i/>
                <w:sz w:val="24"/>
                <w:szCs w:val="24"/>
                <w:u w:val="none"/>
                <w:lang w:val="bg-BG"/>
              </w:rPr>
            </w:pPr>
            <w:r w:rsidRPr="00BF608A">
              <w:rPr>
                <w:rFonts w:eastAsia="Times New Roman"/>
                <w:sz w:val="24"/>
                <w:szCs w:val="24"/>
                <w:u w:val="none"/>
                <w:lang w:val="bg-BG"/>
              </w:rPr>
              <w:t>Предмет на поръчката</w:t>
            </w:r>
            <w:r w:rsidRPr="00BF608A">
              <w:rPr>
                <w:rFonts w:eastAsia="Times New Roman"/>
                <w:i/>
                <w:sz w:val="24"/>
                <w:szCs w:val="24"/>
                <w:u w:val="none"/>
                <w:lang w:val="bg-BG"/>
              </w:rPr>
              <w:t xml:space="preserve"> </w:t>
            </w:r>
          </w:p>
          <w:p w:rsidR="00D826F2" w:rsidRPr="00BF608A" w:rsidRDefault="00D826F2" w:rsidP="00D826F2">
            <w:pPr>
              <w:tabs>
                <w:tab w:val="left" w:pos="-426"/>
              </w:tabs>
              <w:jc w:val="both"/>
              <w:rPr>
                <w:rFonts w:eastAsia="Times New Roman"/>
                <w:i/>
                <w:sz w:val="20"/>
                <w:u w:val="none"/>
                <w:lang w:val="bg-BG"/>
              </w:rPr>
            </w:pPr>
            <w:r w:rsidRPr="00BF608A">
              <w:rPr>
                <w:rFonts w:eastAsia="Times New Roman"/>
                <w:i/>
                <w:sz w:val="20"/>
                <w:u w:val="none"/>
                <w:lang w:val="bg-BG"/>
              </w:rPr>
              <w:t>Посочете наименование на поръчката (трябва да съвпада с наименованието, дадено от Възложителя)</w:t>
            </w:r>
          </w:p>
        </w:tc>
        <w:tc>
          <w:tcPr>
            <w:tcW w:w="3483" w:type="dxa"/>
          </w:tcPr>
          <w:p w:rsidR="00D826F2" w:rsidRPr="00BF608A" w:rsidRDefault="00D826F2" w:rsidP="00D826F2">
            <w:pPr>
              <w:tabs>
                <w:tab w:val="left" w:pos="-426"/>
              </w:tabs>
              <w:jc w:val="both"/>
              <w:rPr>
                <w:rFonts w:eastAsia="Times New Roman"/>
                <w:i/>
                <w:u w:val="none"/>
                <w:lang w:val="bg-BG"/>
              </w:rPr>
            </w:pPr>
          </w:p>
        </w:tc>
      </w:tr>
      <w:tr w:rsidR="00D826F2" w:rsidRPr="005C5530" w:rsidTr="00D826F2">
        <w:trPr>
          <w:trHeight w:val="754"/>
        </w:trPr>
        <w:tc>
          <w:tcPr>
            <w:tcW w:w="6942" w:type="dxa"/>
          </w:tcPr>
          <w:p w:rsidR="00D826F2" w:rsidRPr="00BF608A" w:rsidRDefault="00984891" w:rsidP="00D826F2">
            <w:pPr>
              <w:tabs>
                <w:tab w:val="left" w:pos="-426"/>
              </w:tabs>
              <w:jc w:val="both"/>
              <w:rPr>
                <w:rFonts w:eastAsia="Times New Roman"/>
                <w:sz w:val="24"/>
                <w:szCs w:val="24"/>
                <w:u w:val="none"/>
                <w:lang w:val="bg-BG"/>
              </w:rPr>
            </w:pPr>
            <w:r>
              <w:rPr>
                <w:rFonts w:eastAsia="Times New Roman"/>
                <w:sz w:val="24"/>
                <w:szCs w:val="24"/>
                <w:u w:val="none"/>
                <w:lang w:val="bg-BG"/>
              </w:rPr>
              <w:t>Обособена/и позиция/и:</w:t>
            </w:r>
          </w:p>
        </w:tc>
        <w:tc>
          <w:tcPr>
            <w:tcW w:w="3483" w:type="dxa"/>
          </w:tcPr>
          <w:p w:rsidR="00D826F2" w:rsidRPr="00BF608A" w:rsidRDefault="00D826F2" w:rsidP="00D826F2">
            <w:pPr>
              <w:tabs>
                <w:tab w:val="left" w:pos="-426"/>
              </w:tabs>
              <w:jc w:val="both"/>
              <w:rPr>
                <w:rFonts w:eastAsia="Times New Roman"/>
                <w:i/>
                <w:u w:val="none"/>
                <w:lang w:val="bg-BG"/>
              </w:rPr>
            </w:pPr>
          </w:p>
        </w:tc>
      </w:tr>
      <w:tr w:rsidR="00D826F2" w:rsidRPr="005C5530" w:rsidTr="00D826F2">
        <w:tc>
          <w:tcPr>
            <w:tcW w:w="6942" w:type="dxa"/>
          </w:tcPr>
          <w:p w:rsidR="00D826F2" w:rsidRPr="00BF608A" w:rsidRDefault="00D826F2" w:rsidP="00D826F2">
            <w:pPr>
              <w:tabs>
                <w:tab w:val="left" w:pos="-426"/>
              </w:tabs>
              <w:jc w:val="both"/>
              <w:rPr>
                <w:rFonts w:eastAsia="Times New Roman"/>
                <w:sz w:val="24"/>
                <w:szCs w:val="24"/>
                <w:u w:val="none"/>
                <w:lang w:val="bg-BG"/>
              </w:rPr>
            </w:pPr>
            <w:r w:rsidRPr="00BF608A">
              <w:rPr>
                <w:rFonts w:eastAsia="Times New Roman"/>
                <w:sz w:val="24"/>
                <w:szCs w:val="24"/>
                <w:u w:val="none"/>
                <w:lang w:val="bg-BG"/>
              </w:rPr>
              <w:t>Дата на изготвяне на офертата</w:t>
            </w:r>
          </w:p>
          <w:p w:rsidR="00D826F2" w:rsidRPr="00BF608A" w:rsidRDefault="00D826F2" w:rsidP="00D826F2">
            <w:pPr>
              <w:tabs>
                <w:tab w:val="left" w:pos="-426"/>
              </w:tabs>
              <w:jc w:val="both"/>
              <w:rPr>
                <w:rFonts w:eastAsia="Times New Roman"/>
                <w:sz w:val="20"/>
                <w:u w:val="none"/>
                <w:lang w:val="bg-BG"/>
              </w:rPr>
            </w:pPr>
            <w:r w:rsidRPr="00BF608A">
              <w:rPr>
                <w:rFonts w:eastAsia="Times New Roman"/>
                <w:i/>
                <w:sz w:val="20"/>
                <w:u w:val="none"/>
                <w:lang w:val="bg-BG"/>
              </w:rPr>
              <w:t>Посочете дата:( ден, месец и  година)</w:t>
            </w:r>
          </w:p>
        </w:tc>
        <w:tc>
          <w:tcPr>
            <w:tcW w:w="3483" w:type="dxa"/>
          </w:tcPr>
          <w:p w:rsidR="00D826F2" w:rsidRPr="00BF608A" w:rsidRDefault="00D826F2" w:rsidP="00D826F2">
            <w:pPr>
              <w:tabs>
                <w:tab w:val="left" w:pos="-426"/>
              </w:tabs>
              <w:jc w:val="both"/>
              <w:rPr>
                <w:rFonts w:eastAsia="Times New Roman"/>
                <w:i/>
                <w:u w:val="none"/>
                <w:lang w:val="bg-BG"/>
              </w:rPr>
            </w:pPr>
          </w:p>
        </w:tc>
      </w:tr>
    </w:tbl>
    <w:p w:rsidR="00D826F2" w:rsidRPr="00BF608A" w:rsidRDefault="00D826F2" w:rsidP="00D826F2">
      <w:pPr>
        <w:keepNext/>
        <w:tabs>
          <w:tab w:val="left" w:pos="-426"/>
        </w:tabs>
        <w:jc w:val="both"/>
        <w:outlineLvl w:val="1"/>
        <w:rPr>
          <w:rFonts w:eastAsia="Times New Roman"/>
          <w:b/>
          <w:spacing w:val="20"/>
          <w:sz w:val="24"/>
          <w:szCs w:val="24"/>
          <w:u w:val="none"/>
          <w:lang w:val="bg-BG"/>
        </w:rPr>
      </w:pPr>
    </w:p>
    <w:p w:rsidR="00D826F2" w:rsidRPr="00BF608A" w:rsidRDefault="00D826F2" w:rsidP="00D826F2">
      <w:pPr>
        <w:ind w:firstLine="360"/>
        <w:jc w:val="both"/>
        <w:rPr>
          <w:sz w:val="24"/>
          <w:szCs w:val="24"/>
          <w:u w:val="none"/>
          <w:lang w:val="bg-BG"/>
        </w:rPr>
      </w:pPr>
      <w:r w:rsidRPr="00BF608A">
        <w:rPr>
          <w:sz w:val="24"/>
          <w:szCs w:val="24"/>
          <w:u w:val="none"/>
          <w:lang w:val="bg-BG"/>
        </w:rPr>
        <w:t>С подаването на настоящата оферта удостоверяваме, че сме запознати с предмета на поръчката чрез обява за събиране на оферти и безусловно приемаме всички изисквания и задължения, поставени от Възложителя в обявата и техническата спецификация за изпълнение на поръчката.</w:t>
      </w:r>
    </w:p>
    <w:p w:rsidR="00D826F2" w:rsidRPr="00BF608A" w:rsidRDefault="00D826F2" w:rsidP="00D826F2">
      <w:pPr>
        <w:suppressAutoHyphens/>
        <w:ind w:firstLine="360"/>
        <w:jc w:val="both"/>
        <w:rPr>
          <w:sz w:val="24"/>
          <w:szCs w:val="24"/>
          <w:u w:val="none"/>
          <w:lang w:val="bg-BG" w:eastAsia="ar-SA"/>
        </w:rPr>
      </w:pPr>
      <w:r w:rsidRPr="00BF608A">
        <w:rPr>
          <w:sz w:val="24"/>
          <w:szCs w:val="24"/>
          <w:u w:val="none"/>
          <w:lang w:val="bg-BG" w:eastAsia="ar-SA"/>
        </w:rPr>
        <w:lastRenderedPageBreak/>
        <w:t>Гарантираме, че сме в състояние да изпълним качествено поръчката в пълно съответствие с направеното с настоящата оферта предложение и изискванията на възложителя.</w:t>
      </w:r>
    </w:p>
    <w:p w:rsidR="00D826F2" w:rsidRPr="00BF608A" w:rsidRDefault="00D826F2" w:rsidP="00D826F2">
      <w:pPr>
        <w:ind w:firstLine="360"/>
        <w:jc w:val="both"/>
        <w:rPr>
          <w:sz w:val="24"/>
          <w:szCs w:val="24"/>
          <w:u w:val="none"/>
          <w:lang w:val="bg-BG"/>
        </w:rPr>
      </w:pPr>
      <w:r w:rsidRPr="00BF608A">
        <w:rPr>
          <w:sz w:val="24"/>
          <w:szCs w:val="24"/>
          <w:u w:val="none"/>
          <w:lang w:val="bg-BG"/>
        </w:rPr>
        <w:t>Сроковете за изпълнение на поръчката са съгласно нашето „Техническо предложение за изпълнение на поръчката”.</w:t>
      </w:r>
    </w:p>
    <w:p w:rsidR="00D826F2" w:rsidRPr="00BF608A" w:rsidRDefault="00D826F2" w:rsidP="00D826F2">
      <w:pPr>
        <w:ind w:firstLine="360"/>
        <w:jc w:val="both"/>
        <w:rPr>
          <w:sz w:val="24"/>
          <w:szCs w:val="24"/>
          <w:u w:val="none"/>
          <w:lang w:val="bg-BG"/>
        </w:rPr>
      </w:pPr>
      <w:r w:rsidRPr="00BF608A">
        <w:rPr>
          <w:sz w:val="24"/>
          <w:szCs w:val="24"/>
          <w:u w:val="none"/>
          <w:lang w:val="bg-BG"/>
        </w:rPr>
        <w:t>Цената за изпълнение, условията и начина на плащане са съгласно приложението „Ценово предложение”</w:t>
      </w:r>
      <w:r w:rsidR="00E823DC">
        <w:rPr>
          <w:sz w:val="24"/>
          <w:szCs w:val="24"/>
          <w:u w:val="none"/>
          <w:lang w:val="bg-BG"/>
        </w:rPr>
        <w:t xml:space="preserve"> и проекта на договор</w:t>
      </w:r>
      <w:r w:rsidRPr="00BF608A">
        <w:rPr>
          <w:sz w:val="24"/>
          <w:szCs w:val="24"/>
          <w:u w:val="none"/>
          <w:lang w:val="bg-BG"/>
        </w:rPr>
        <w:t>.</w:t>
      </w:r>
    </w:p>
    <w:p w:rsidR="00D826F2" w:rsidRPr="00BF608A" w:rsidRDefault="00D826F2" w:rsidP="00D826F2">
      <w:pPr>
        <w:autoSpaceDE w:val="0"/>
        <w:autoSpaceDN w:val="0"/>
        <w:adjustRightInd w:val="0"/>
        <w:ind w:firstLine="360"/>
        <w:jc w:val="both"/>
        <w:rPr>
          <w:sz w:val="24"/>
          <w:szCs w:val="24"/>
          <w:u w:val="none"/>
          <w:lang w:val="bg-BG"/>
        </w:rPr>
      </w:pPr>
      <w:r w:rsidRPr="00BF608A">
        <w:rPr>
          <w:sz w:val="24"/>
          <w:szCs w:val="24"/>
          <w:u w:val="none"/>
          <w:lang w:val="bg-BG"/>
        </w:rPr>
        <w:t xml:space="preserve">Декларираме, че приемаме условията за изпълнение, посочени в </w:t>
      </w:r>
      <w:r w:rsidR="00116563" w:rsidRPr="00BF608A">
        <w:rPr>
          <w:sz w:val="24"/>
          <w:szCs w:val="24"/>
          <w:u w:val="none"/>
          <w:lang w:val="bg-BG"/>
        </w:rPr>
        <w:t>обявата</w:t>
      </w:r>
      <w:r w:rsidRPr="00BF608A">
        <w:rPr>
          <w:sz w:val="24"/>
          <w:szCs w:val="24"/>
          <w:u w:val="none"/>
          <w:lang w:val="bg-BG"/>
        </w:rPr>
        <w:t>, образците и указанията.</w:t>
      </w:r>
    </w:p>
    <w:p w:rsidR="00D826F2" w:rsidRPr="00BF608A" w:rsidRDefault="00D826F2" w:rsidP="00D826F2">
      <w:pPr>
        <w:autoSpaceDE w:val="0"/>
        <w:autoSpaceDN w:val="0"/>
        <w:adjustRightInd w:val="0"/>
        <w:ind w:firstLine="360"/>
        <w:jc w:val="both"/>
        <w:rPr>
          <w:sz w:val="24"/>
          <w:szCs w:val="24"/>
          <w:u w:val="none"/>
          <w:lang w:val="bg-BG"/>
        </w:rPr>
      </w:pPr>
      <w:r w:rsidRPr="00BF608A">
        <w:rPr>
          <w:sz w:val="24"/>
          <w:szCs w:val="24"/>
          <w:u w:val="none"/>
          <w:lang w:val="bg-BG"/>
        </w:rPr>
        <w:t xml:space="preserve">Декларираме, че срокът на валидността на нашата оферта е </w:t>
      </w:r>
      <w:r w:rsidR="00C77B79">
        <w:rPr>
          <w:sz w:val="24"/>
          <w:szCs w:val="24"/>
          <w:u w:val="none"/>
          <w:lang w:val="bg-BG"/>
        </w:rPr>
        <w:t xml:space="preserve">до </w:t>
      </w:r>
      <w:r w:rsidR="00910A64">
        <w:rPr>
          <w:sz w:val="24"/>
          <w:szCs w:val="24"/>
          <w:u w:val="none"/>
          <w:lang w:val="bg-BG"/>
        </w:rPr>
        <w:t>25.10</w:t>
      </w:r>
      <w:r w:rsidR="00881AD4">
        <w:rPr>
          <w:sz w:val="24"/>
          <w:szCs w:val="24"/>
          <w:u w:val="none"/>
          <w:lang w:val="bg-BG"/>
        </w:rPr>
        <w:t xml:space="preserve">.2018 г. </w:t>
      </w:r>
      <w:r w:rsidR="00C77B79">
        <w:rPr>
          <w:sz w:val="24"/>
          <w:szCs w:val="24"/>
          <w:u w:val="none"/>
          <w:lang w:val="bg-BG"/>
        </w:rPr>
        <w:t>/</w:t>
      </w:r>
      <w:r w:rsidR="00C77B79" w:rsidRPr="00C77B79">
        <w:rPr>
          <w:i/>
          <w:sz w:val="24"/>
          <w:szCs w:val="24"/>
          <w:u w:val="none"/>
          <w:lang w:val="bg-BG"/>
        </w:rPr>
        <w:t>съгласно посоченото в обявата</w:t>
      </w:r>
      <w:r w:rsidR="00C77B79">
        <w:rPr>
          <w:sz w:val="24"/>
          <w:szCs w:val="24"/>
          <w:u w:val="none"/>
          <w:lang w:val="bg-BG"/>
        </w:rPr>
        <w:t>/</w:t>
      </w:r>
      <w:r w:rsidRPr="00BF608A">
        <w:rPr>
          <w:sz w:val="24"/>
          <w:szCs w:val="24"/>
          <w:u w:val="none"/>
          <w:lang w:val="bg-BG"/>
        </w:rPr>
        <w:t>.</w:t>
      </w:r>
    </w:p>
    <w:p w:rsidR="00D826F2" w:rsidRPr="00BF608A" w:rsidRDefault="00D826F2" w:rsidP="00D826F2">
      <w:pPr>
        <w:shd w:val="clear" w:color="auto" w:fill="FFFFFF"/>
        <w:spacing w:line="269" w:lineRule="exact"/>
        <w:ind w:right="34" w:firstLine="360"/>
        <w:jc w:val="both"/>
        <w:rPr>
          <w:i/>
          <w:iCs/>
          <w:spacing w:val="-3"/>
          <w:sz w:val="24"/>
          <w:szCs w:val="24"/>
          <w:u w:val="none"/>
          <w:lang w:val="bg-BG"/>
        </w:rPr>
      </w:pPr>
      <w:r w:rsidRPr="00BF608A">
        <w:rPr>
          <w:spacing w:val="7"/>
          <w:sz w:val="24"/>
          <w:szCs w:val="24"/>
          <w:u w:val="none"/>
          <w:lang w:val="bg-BG"/>
        </w:rPr>
        <w:t xml:space="preserve">Декларираме, че при изпълнение на поръчката </w:t>
      </w:r>
      <w:r w:rsidRPr="00BF608A">
        <w:rPr>
          <w:b/>
          <w:spacing w:val="7"/>
          <w:sz w:val="24"/>
          <w:szCs w:val="24"/>
          <w:u w:val="none"/>
          <w:lang w:val="bg-BG"/>
        </w:rPr>
        <w:t>няма да ползваме/ще ползваме</w:t>
      </w:r>
      <w:r w:rsidRPr="00BF608A">
        <w:rPr>
          <w:spacing w:val="7"/>
          <w:sz w:val="24"/>
          <w:szCs w:val="24"/>
          <w:u w:val="none"/>
          <w:lang w:val="bg-BG"/>
        </w:rPr>
        <w:t xml:space="preserve"> </w:t>
      </w:r>
      <w:r w:rsidRPr="00BF608A">
        <w:rPr>
          <w:spacing w:val="-3"/>
          <w:sz w:val="24"/>
          <w:szCs w:val="24"/>
          <w:u w:val="none"/>
          <w:lang w:val="bg-BG"/>
        </w:rPr>
        <w:t>подизпълнители (</w:t>
      </w:r>
      <w:r w:rsidRPr="00BF608A">
        <w:rPr>
          <w:b/>
          <w:i/>
          <w:spacing w:val="-3"/>
          <w:sz w:val="24"/>
          <w:szCs w:val="24"/>
          <w:u w:val="none"/>
          <w:lang w:val="bg-BG"/>
        </w:rPr>
        <w:t>невярното се зачертава или изтрива</w:t>
      </w:r>
      <w:r w:rsidRPr="00BF608A">
        <w:rPr>
          <w:spacing w:val="-3"/>
          <w:sz w:val="24"/>
          <w:szCs w:val="24"/>
          <w:u w:val="none"/>
          <w:lang w:val="bg-BG"/>
        </w:rPr>
        <w:t xml:space="preserve">), както следва: </w:t>
      </w:r>
      <w:r w:rsidRPr="00BF608A">
        <w:rPr>
          <w:i/>
          <w:iCs/>
          <w:spacing w:val="-3"/>
          <w:sz w:val="24"/>
          <w:szCs w:val="24"/>
          <w:u w:val="none"/>
          <w:lang w:val="bg-BG"/>
        </w:rPr>
        <w:t>(име и адрес на фирмата-подизпълнител, ЕИК, вид и дял на тяхното участие, както и обхват на дейностите, които ще извършва).</w:t>
      </w:r>
    </w:p>
    <w:p w:rsidR="00D826F2" w:rsidRPr="00BF608A" w:rsidRDefault="00D826F2" w:rsidP="00D826F2">
      <w:pPr>
        <w:shd w:val="clear" w:color="auto" w:fill="FFFFFF"/>
        <w:tabs>
          <w:tab w:val="left" w:leader="dot" w:pos="7224"/>
        </w:tabs>
        <w:spacing w:line="269" w:lineRule="exact"/>
        <w:ind w:left="360"/>
        <w:jc w:val="both"/>
        <w:rPr>
          <w:sz w:val="24"/>
          <w:szCs w:val="24"/>
          <w:u w:val="none"/>
          <w:lang w:val="bg-BG"/>
        </w:rPr>
      </w:pPr>
      <w:r w:rsidRPr="00BF608A">
        <w:rPr>
          <w:sz w:val="24"/>
          <w:szCs w:val="24"/>
          <w:u w:val="none"/>
          <w:lang w:val="bg-BG"/>
        </w:rPr>
        <w:t>1</w:t>
      </w:r>
      <w:r w:rsidRPr="00BF608A">
        <w:rPr>
          <w:sz w:val="24"/>
          <w:szCs w:val="24"/>
          <w:u w:val="none"/>
          <w:lang w:val="bg-BG"/>
        </w:rPr>
        <w:tab/>
      </w:r>
      <w:r w:rsidRPr="00BF608A">
        <w:rPr>
          <w:i/>
          <w:iCs/>
          <w:spacing w:val="-6"/>
          <w:sz w:val="24"/>
          <w:szCs w:val="24"/>
          <w:u w:val="none"/>
          <w:lang w:val="bg-BG"/>
        </w:rPr>
        <w:t>(описват се);</w:t>
      </w:r>
    </w:p>
    <w:p w:rsidR="00D826F2" w:rsidRPr="00BF608A" w:rsidRDefault="00D826F2" w:rsidP="00D826F2">
      <w:pPr>
        <w:shd w:val="clear" w:color="auto" w:fill="FFFFFF"/>
        <w:tabs>
          <w:tab w:val="left" w:leader="dot" w:pos="7339"/>
        </w:tabs>
        <w:spacing w:before="125"/>
        <w:ind w:left="284"/>
        <w:jc w:val="both"/>
        <w:rPr>
          <w:sz w:val="24"/>
          <w:szCs w:val="24"/>
          <w:u w:val="none"/>
          <w:lang w:val="bg-BG"/>
        </w:rPr>
      </w:pPr>
      <w:r w:rsidRPr="00BF608A">
        <w:rPr>
          <w:iCs/>
          <w:sz w:val="24"/>
          <w:szCs w:val="24"/>
          <w:u w:val="none"/>
          <w:lang w:val="bg-BG"/>
        </w:rPr>
        <w:t>2</w:t>
      </w:r>
      <w:r w:rsidRPr="00BF608A">
        <w:rPr>
          <w:iCs/>
          <w:sz w:val="24"/>
          <w:szCs w:val="24"/>
          <w:u w:val="none"/>
          <w:lang w:val="bg-BG"/>
        </w:rPr>
        <w:tab/>
      </w:r>
      <w:r w:rsidRPr="00BF608A">
        <w:rPr>
          <w:i/>
          <w:iCs/>
          <w:spacing w:val="-6"/>
          <w:sz w:val="24"/>
          <w:szCs w:val="24"/>
          <w:u w:val="none"/>
          <w:lang w:val="bg-BG"/>
        </w:rPr>
        <w:t>(описват се);</w:t>
      </w:r>
    </w:p>
    <w:p w:rsidR="00D826F2" w:rsidRPr="00BF608A" w:rsidRDefault="00D826F2" w:rsidP="00D826F2">
      <w:pPr>
        <w:shd w:val="clear" w:color="auto" w:fill="FFFFFF"/>
        <w:tabs>
          <w:tab w:val="left" w:leader="dot" w:pos="7344"/>
        </w:tabs>
        <w:spacing w:before="115"/>
        <w:ind w:left="360"/>
        <w:jc w:val="both"/>
        <w:rPr>
          <w:i/>
          <w:iCs/>
          <w:spacing w:val="-5"/>
          <w:sz w:val="24"/>
          <w:szCs w:val="24"/>
          <w:u w:val="none"/>
          <w:lang w:val="bg-BG"/>
        </w:rPr>
      </w:pPr>
      <w:r w:rsidRPr="00BF608A">
        <w:rPr>
          <w:sz w:val="24"/>
          <w:szCs w:val="24"/>
          <w:u w:val="none"/>
          <w:lang w:val="bg-BG"/>
        </w:rPr>
        <w:t>3</w:t>
      </w:r>
      <w:r w:rsidRPr="00BF608A">
        <w:rPr>
          <w:sz w:val="24"/>
          <w:szCs w:val="24"/>
          <w:u w:val="none"/>
          <w:lang w:val="bg-BG"/>
        </w:rPr>
        <w:tab/>
      </w:r>
      <w:r w:rsidRPr="00BF608A">
        <w:rPr>
          <w:i/>
          <w:iCs/>
          <w:spacing w:val="-5"/>
          <w:sz w:val="24"/>
          <w:szCs w:val="24"/>
          <w:u w:val="none"/>
          <w:lang w:val="bg-BG"/>
        </w:rPr>
        <w:t>(описват се).</w:t>
      </w:r>
    </w:p>
    <w:p w:rsidR="00D826F2" w:rsidRPr="00BF608A" w:rsidRDefault="00D826F2" w:rsidP="00D826F2">
      <w:pPr>
        <w:shd w:val="clear" w:color="auto" w:fill="FFFFFF"/>
        <w:tabs>
          <w:tab w:val="left" w:leader="dot" w:pos="7344"/>
        </w:tabs>
        <w:spacing w:before="115"/>
        <w:ind w:left="284"/>
        <w:jc w:val="both"/>
        <w:rPr>
          <w:i/>
          <w:iCs/>
          <w:spacing w:val="-5"/>
          <w:sz w:val="24"/>
          <w:szCs w:val="24"/>
          <w:u w:val="none"/>
          <w:lang w:val="bg-BG"/>
        </w:rPr>
      </w:pPr>
    </w:p>
    <w:p w:rsidR="00D826F2" w:rsidRPr="00BF608A" w:rsidRDefault="00D826F2" w:rsidP="00800A86">
      <w:pPr>
        <w:ind w:firstLine="360"/>
        <w:jc w:val="both"/>
        <w:rPr>
          <w:sz w:val="24"/>
          <w:szCs w:val="24"/>
          <w:u w:val="none"/>
          <w:lang w:val="bg-BG"/>
        </w:rPr>
      </w:pPr>
      <w:r w:rsidRPr="00BF608A">
        <w:rPr>
          <w:b/>
          <w:sz w:val="24"/>
          <w:szCs w:val="24"/>
          <w:u w:val="none"/>
          <w:lang w:val="bg-BG"/>
        </w:rPr>
        <w:t>В случай, че бъдем определени за изпълнител на обществената поръчка, се задължаваме при подписването на договора да представим</w:t>
      </w:r>
      <w:r w:rsidR="00800A86" w:rsidRPr="00BF608A">
        <w:rPr>
          <w:b/>
          <w:sz w:val="24"/>
          <w:szCs w:val="24"/>
          <w:u w:val="none"/>
          <w:lang w:val="bg-BG"/>
        </w:rPr>
        <w:t xml:space="preserve"> актуални документи за удостоверяване</w:t>
      </w:r>
      <w:r w:rsidR="00660063" w:rsidRPr="00BF608A">
        <w:rPr>
          <w:b/>
          <w:sz w:val="24"/>
          <w:szCs w:val="24"/>
          <w:u w:val="none"/>
          <w:lang w:val="bg-BG"/>
        </w:rPr>
        <w:t xml:space="preserve"> липсата на основанията за отстраняване от обществената поръчка, както и съответствието с поставените критерии за подбор</w:t>
      </w:r>
      <w:r w:rsidR="00660063" w:rsidRPr="00BF608A">
        <w:rPr>
          <w:sz w:val="24"/>
          <w:szCs w:val="24"/>
          <w:u w:val="none"/>
          <w:lang w:val="bg-BG"/>
        </w:rPr>
        <w:t>. /</w:t>
      </w:r>
      <w:r w:rsidR="00660063" w:rsidRPr="00BF608A">
        <w:rPr>
          <w:i/>
          <w:sz w:val="24"/>
          <w:szCs w:val="24"/>
          <w:u w:val="none"/>
          <w:lang w:val="bg-BG"/>
        </w:rPr>
        <w:t>Документите  се представят и за подизпълнителите и третите лица, ако има такива</w:t>
      </w:r>
      <w:r w:rsidR="00660063" w:rsidRPr="00BF608A">
        <w:rPr>
          <w:sz w:val="24"/>
          <w:szCs w:val="24"/>
          <w:u w:val="none"/>
          <w:lang w:val="bg-BG"/>
        </w:rPr>
        <w:t>./</w:t>
      </w:r>
    </w:p>
    <w:p w:rsidR="00D826F2" w:rsidRPr="00BF608A" w:rsidRDefault="00D826F2" w:rsidP="00D826F2">
      <w:pPr>
        <w:autoSpaceDE w:val="0"/>
        <w:autoSpaceDN w:val="0"/>
        <w:adjustRightInd w:val="0"/>
        <w:spacing w:line="360" w:lineRule="auto"/>
        <w:rPr>
          <w:sz w:val="24"/>
          <w:szCs w:val="24"/>
          <w:u w:val="none"/>
          <w:lang w:val="bg-BG"/>
        </w:rPr>
      </w:pPr>
    </w:p>
    <w:p w:rsidR="00D826F2" w:rsidRPr="00BF608A" w:rsidRDefault="00D826F2" w:rsidP="00D826F2">
      <w:pPr>
        <w:autoSpaceDE w:val="0"/>
        <w:autoSpaceDN w:val="0"/>
        <w:adjustRightInd w:val="0"/>
        <w:spacing w:line="360" w:lineRule="auto"/>
        <w:rPr>
          <w:sz w:val="24"/>
          <w:szCs w:val="24"/>
          <w:u w:val="none"/>
          <w:lang w:val="bg-BG"/>
        </w:rPr>
      </w:pPr>
      <w:r w:rsidRPr="00BF608A">
        <w:rPr>
          <w:sz w:val="24"/>
          <w:szCs w:val="24"/>
          <w:u w:val="none"/>
          <w:lang w:val="bg-BG"/>
        </w:rPr>
        <w:t xml:space="preserve">Дата ............................/ ............................/ </w:t>
      </w:r>
    </w:p>
    <w:p w:rsidR="00D826F2" w:rsidRPr="00BF608A" w:rsidRDefault="00D826F2" w:rsidP="00D826F2">
      <w:pPr>
        <w:autoSpaceDE w:val="0"/>
        <w:autoSpaceDN w:val="0"/>
        <w:adjustRightInd w:val="0"/>
        <w:spacing w:line="360" w:lineRule="auto"/>
        <w:rPr>
          <w:sz w:val="24"/>
          <w:szCs w:val="24"/>
          <w:u w:val="none"/>
          <w:lang w:val="bg-BG"/>
        </w:rPr>
      </w:pPr>
      <w:r w:rsidRPr="00BF608A">
        <w:rPr>
          <w:sz w:val="24"/>
          <w:szCs w:val="24"/>
          <w:u w:val="none"/>
          <w:lang w:val="bg-BG"/>
        </w:rPr>
        <w:t>Име и фамилия на декларатор …...............................................................................................</w:t>
      </w:r>
    </w:p>
    <w:p w:rsidR="00D826F2" w:rsidRPr="00BF608A" w:rsidRDefault="00D826F2" w:rsidP="00D826F2">
      <w:pPr>
        <w:autoSpaceDE w:val="0"/>
        <w:autoSpaceDN w:val="0"/>
        <w:adjustRightInd w:val="0"/>
        <w:spacing w:line="360" w:lineRule="auto"/>
        <w:rPr>
          <w:sz w:val="24"/>
          <w:u w:val="none"/>
          <w:lang w:val="bg-BG"/>
        </w:rPr>
      </w:pPr>
      <w:r w:rsidRPr="00BF608A">
        <w:rPr>
          <w:sz w:val="24"/>
          <w:szCs w:val="24"/>
          <w:u w:val="none"/>
          <w:lang w:val="bg-BG"/>
        </w:rPr>
        <w:t xml:space="preserve">                                                                      </w:t>
      </w:r>
      <w:r w:rsidRPr="00BF608A">
        <w:rPr>
          <w:sz w:val="24"/>
          <w:u w:val="none"/>
          <w:lang w:val="bg-BG"/>
        </w:rPr>
        <w:t>Подпис на декларатор (и печат)</w:t>
      </w:r>
    </w:p>
    <w:p w:rsidR="00D826F2" w:rsidRPr="00BF608A" w:rsidRDefault="00D826F2" w:rsidP="00D826F2">
      <w:pPr>
        <w:jc w:val="center"/>
        <w:rPr>
          <w:b/>
          <w:sz w:val="32"/>
          <w:szCs w:val="32"/>
          <w:u w:val="none"/>
          <w:lang w:val="bg-BG"/>
        </w:rPr>
      </w:pPr>
      <w:r w:rsidRPr="00BF608A">
        <w:rPr>
          <w:sz w:val="24"/>
          <w:u w:val="none"/>
          <w:lang w:val="bg-BG"/>
        </w:rPr>
        <w:br w:type="page"/>
      </w:r>
      <w:r w:rsidRPr="00BF608A">
        <w:rPr>
          <w:b/>
          <w:sz w:val="32"/>
          <w:szCs w:val="32"/>
          <w:u w:val="none"/>
          <w:lang w:val="bg-BG"/>
        </w:rPr>
        <w:lastRenderedPageBreak/>
        <w:t>Д Е К Л А Р А Ц И Я</w:t>
      </w:r>
    </w:p>
    <w:p w:rsidR="00D826F2" w:rsidRPr="00BF608A" w:rsidRDefault="00D826F2" w:rsidP="00D826F2">
      <w:pPr>
        <w:jc w:val="center"/>
        <w:rPr>
          <w:b/>
          <w:u w:val="none"/>
          <w:lang w:val="bg-BG"/>
        </w:rPr>
      </w:pPr>
      <w:r w:rsidRPr="00BF608A">
        <w:rPr>
          <w:b/>
          <w:u w:val="none"/>
          <w:lang w:val="bg-BG"/>
        </w:rPr>
        <w:t>по чл. 97, ал. 5 от ППЗОП</w:t>
      </w:r>
    </w:p>
    <w:p w:rsidR="00D826F2" w:rsidRPr="00BF608A" w:rsidRDefault="00D826F2" w:rsidP="00D826F2">
      <w:pPr>
        <w:jc w:val="center"/>
        <w:rPr>
          <w:sz w:val="24"/>
          <w:szCs w:val="24"/>
          <w:u w:val="none"/>
          <w:lang w:val="bg-BG"/>
        </w:rPr>
      </w:pPr>
      <w:r w:rsidRPr="00BF608A">
        <w:rPr>
          <w:sz w:val="24"/>
          <w:szCs w:val="24"/>
          <w:u w:val="none"/>
          <w:lang w:val="bg-BG"/>
        </w:rPr>
        <w:t>(за обстоятелствата по чл. 54, ал. 1, т. 1, 2 и 7 от ЗОП)</w:t>
      </w:r>
    </w:p>
    <w:p w:rsidR="00D826F2" w:rsidRPr="00BF608A" w:rsidRDefault="00D826F2" w:rsidP="00D826F2">
      <w:pPr>
        <w:jc w:val="center"/>
        <w:rPr>
          <w:sz w:val="24"/>
          <w:szCs w:val="24"/>
          <w:u w:val="none"/>
          <w:lang w:val="bg-BG"/>
        </w:rPr>
      </w:pPr>
      <w:r w:rsidRPr="00BF608A">
        <w:rPr>
          <w:sz w:val="24"/>
          <w:szCs w:val="24"/>
          <w:u w:val="none"/>
          <w:lang w:val="bg-BG"/>
        </w:rPr>
        <w:t xml:space="preserve">във връзка с участие в обществена поръчка по чл. 20, ал. 3, т. </w:t>
      </w:r>
      <w:r w:rsidR="0045593A">
        <w:rPr>
          <w:sz w:val="24"/>
          <w:szCs w:val="24"/>
          <w:u w:val="none"/>
          <w:lang w:val="bg-BG"/>
        </w:rPr>
        <w:t>1</w:t>
      </w:r>
      <w:r w:rsidRPr="00BF608A">
        <w:rPr>
          <w:sz w:val="24"/>
          <w:szCs w:val="24"/>
          <w:u w:val="none"/>
          <w:lang w:val="bg-BG"/>
        </w:rPr>
        <w:t xml:space="preserve"> от ЗОП с предмет:</w:t>
      </w:r>
    </w:p>
    <w:p w:rsidR="00D826F2" w:rsidRPr="00BF608A" w:rsidRDefault="00D826F2" w:rsidP="00D826F2">
      <w:pPr>
        <w:spacing w:line="360" w:lineRule="auto"/>
        <w:jc w:val="center"/>
        <w:rPr>
          <w:u w:val="none"/>
          <w:lang w:val="bg-BG"/>
        </w:rPr>
      </w:pPr>
      <w:r w:rsidRPr="00BF608A">
        <w:rPr>
          <w:b/>
          <w:bCs/>
          <w:u w:val="none"/>
          <w:lang w:val="bg-BG"/>
        </w:rPr>
        <w:t>“</w:t>
      </w:r>
      <w:r w:rsidRPr="00BF608A">
        <w:rPr>
          <w:b/>
          <w:u w:val="none"/>
          <w:lang w:val="bg-BG"/>
        </w:rPr>
        <w:t>………………………………………………………………….</w:t>
      </w:r>
      <w:r w:rsidRPr="00BF608A">
        <w:rPr>
          <w:b/>
          <w:bCs/>
          <w:u w:val="none"/>
          <w:lang w:val="bg-BG"/>
        </w:rPr>
        <w:t>”</w:t>
      </w:r>
    </w:p>
    <w:p w:rsidR="00D826F2" w:rsidRPr="00BF608A" w:rsidRDefault="00D826F2" w:rsidP="00116563">
      <w:pPr>
        <w:ind w:firstLine="708"/>
        <w:jc w:val="both"/>
        <w:rPr>
          <w:sz w:val="24"/>
          <w:szCs w:val="24"/>
          <w:u w:val="none"/>
          <w:lang w:val="bg-BG"/>
        </w:rPr>
      </w:pPr>
      <w:r w:rsidRPr="00BF608A">
        <w:rPr>
          <w:sz w:val="24"/>
          <w:szCs w:val="24"/>
          <w:u w:val="none"/>
          <w:lang w:val="bg-BG"/>
        </w:rPr>
        <w:t>Долуподписаният /-</w:t>
      </w:r>
      <w:proofErr w:type="spellStart"/>
      <w:r w:rsidRPr="00BF608A">
        <w:rPr>
          <w:sz w:val="24"/>
          <w:szCs w:val="24"/>
          <w:u w:val="none"/>
          <w:lang w:val="bg-BG"/>
        </w:rPr>
        <w:t>ната</w:t>
      </w:r>
      <w:proofErr w:type="spellEnd"/>
      <w:r w:rsidRPr="00BF608A">
        <w:rPr>
          <w:sz w:val="24"/>
          <w:szCs w:val="24"/>
          <w:u w:val="none"/>
          <w:lang w:val="bg-BG"/>
        </w:rPr>
        <w:t>/</w:t>
      </w:r>
      <w:r w:rsidR="00116563" w:rsidRPr="00BF608A">
        <w:rPr>
          <w:sz w:val="24"/>
          <w:szCs w:val="24"/>
          <w:u w:val="none"/>
          <w:lang w:val="bg-BG"/>
        </w:rPr>
        <w:t>……………………………………………………</w:t>
      </w:r>
      <w:r w:rsidR="001D59B5">
        <w:rPr>
          <w:sz w:val="24"/>
          <w:szCs w:val="24"/>
          <w:u w:val="none"/>
          <w:lang w:val="bg-BG"/>
        </w:rPr>
        <w:t>………...</w:t>
      </w:r>
      <w:r w:rsidR="00116563" w:rsidRPr="00BF608A">
        <w:rPr>
          <w:sz w:val="24"/>
          <w:szCs w:val="24"/>
          <w:u w:val="none"/>
          <w:lang w:val="bg-BG"/>
        </w:rPr>
        <w:t>,</w:t>
      </w:r>
      <w:r w:rsidRPr="00BF608A">
        <w:rPr>
          <w:sz w:val="24"/>
          <w:szCs w:val="24"/>
          <w:u w:val="none"/>
          <w:lang w:val="bg-BG"/>
        </w:rPr>
        <w:t xml:space="preserve"> </w:t>
      </w:r>
      <w:r w:rsidRPr="00BF608A">
        <w:rPr>
          <w:sz w:val="24"/>
          <w:szCs w:val="24"/>
          <w:u w:val="none"/>
          <w:lang w:val="bg-BG"/>
        </w:rPr>
        <w:tab/>
      </w:r>
      <w:r w:rsidRPr="00BF608A">
        <w:rPr>
          <w:sz w:val="24"/>
          <w:szCs w:val="24"/>
          <w:u w:val="none"/>
          <w:lang w:val="bg-BG"/>
        </w:rPr>
        <w:tab/>
      </w:r>
      <w:r w:rsidRPr="00BF608A">
        <w:rPr>
          <w:sz w:val="24"/>
          <w:szCs w:val="24"/>
          <w:u w:val="none"/>
          <w:lang w:val="bg-BG"/>
        </w:rPr>
        <w:tab/>
      </w:r>
      <w:r w:rsidRPr="00BF608A">
        <w:rPr>
          <w:sz w:val="24"/>
          <w:szCs w:val="24"/>
          <w:u w:val="none"/>
          <w:lang w:val="bg-BG"/>
        </w:rPr>
        <w:tab/>
      </w:r>
      <w:r w:rsidRPr="00BF608A">
        <w:rPr>
          <w:sz w:val="24"/>
          <w:szCs w:val="24"/>
          <w:u w:val="none"/>
          <w:lang w:val="bg-BG"/>
        </w:rPr>
        <w:tab/>
      </w:r>
      <w:r w:rsidRPr="00BF608A">
        <w:rPr>
          <w:sz w:val="24"/>
          <w:szCs w:val="24"/>
          <w:u w:val="none"/>
          <w:lang w:val="bg-BG"/>
        </w:rPr>
        <w:tab/>
      </w:r>
      <w:r w:rsidRPr="00BF608A">
        <w:rPr>
          <w:sz w:val="24"/>
          <w:szCs w:val="24"/>
          <w:u w:val="none"/>
          <w:lang w:val="bg-BG"/>
        </w:rPr>
        <w:tab/>
      </w:r>
      <w:r w:rsidRPr="00BF608A">
        <w:rPr>
          <w:sz w:val="24"/>
          <w:szCs w:val="24"/>
          <w:u w:val="none"/>
          <w:lang w:val="bg-BG"/>
        </w:rPr>
        <w:tab/>
      </w:r>
      <w:r w:rsidRPr="00BF608A">
        <w:rPr>
          <w:sz w:val="24"/>
          <w:szCs w:val="24"/>
          <w:u w:val="none"/>
          <w:lang w:val="bg-BG"/>
        </w:rPr>
        <w:tab/>
      </w:r>
    </w:p>
    <w:p w:rsidR="00D826F2" w:rsidRPr="00BF608A" w:rsidRDefault="00D826F2" w:rsidP="00116563">
      <w:pPr>
        <w:jc w:val="both"/>
        <w:rPr>
          <w:sz w:val="24"/>
          <w:szCs w:val="24"/>
          <w:u w:val="none"/>
          <w:lang w:val="bg-BG"/>
        </w:rPr>
      </w:pPr>
      <w:r w:rsidRPr="00BF608A">
        <w:rPr>
          <w:sz w:val="24"/>
          <w:szCs w:val="24"/>
          <w:u w:val="none"/>
          <w:lang w:val="bg-BG"/>
        </w:rPr>
        <w:t>с ЕГН</w:t>
      </w:r>
      <w:r w:rsidR="00116563" w:rsidRPr="00BF608A">
        <w:rPr>
          <w:sz w:val="24"/>
          <w:szCs w:val="24"/>
          <w:u w:val="none"/>
          <w:lang w:val="bg-BG"/>
        </w:rPr>
        <w:t xml:space="preserve"> …………………………….</w:t>
      </w:r>
      <w:r w:rsidRPr="00BF608A">
        <w:rPr>
          <w:sz w:val="24"/>
          <w:szCs w:val="24"/>
          <w:u w:val="none"/>
          <w:lang w:val="bg-BG"/>
        </w:rPr>
        <w:t>, притежаващ лична карта №</w:t>
      </w:r>
      <w:r w:rsidR="00116563" w:rsidRPr="00BF608A">
        <w:rPr>
          <w:sz w:val="24"/>
          <w:szCs w:val="24"/>
          <w:u w:val="none"/>
          <w:lang w:val="bg-BG"/>
        </w:rPr>
        <w:t xml:space="preserve"> ……………………., издадена на …………………………………..</w:t>
      </w:r>
      <w:r w:rsidRPr="00BF608A">
        <w:rPr>
          <w:sz w:val="24"/>
          <w:szCs w:val="24"/>
          <w:u w:val="none"/>
          <w:lang w:val="bg-BG"/>
        </w:rPr>
        <w:t>от МВР, гр.</w:t>
      </w:r>
      <w:r w:rsidR="00116563" w:rsidRPr="00BF608A">
        <w:rPr>
          <w:sz w:val="24"/>
          <w:szCs w:val="24"/>
          <w:u w:val="none"/>
          <w:lang w:val="bg-BG"/>
        </w:rPr>
        <w:t xml:space="preserve"> ……………………….., адрес: ………………………………………</w:t>
      </w:r>
      <w:r w:rsidR="001D59B5">
        <w:rPr>
          <w:sz w:val="24"/>
          <w:szCs w:val="24"/>
          <w:u w:val="none"/>
          <w:lang w:val="bg-BG"/>
        </w:rPr>
        <w:t>…………………………………..</w:t>
      </w:r>
      <w:r w:rsidR="00116563" w:rsidRPr="00BF608A">
        <w:rPr>
          <w:sz w:val="24"/>
          <w:szCs w:val="24"/>
          <w:u w:val="none"/>
          <w:lang w:val="bg-BG"/>
        </w:rPr>
        <w:t>…….</w:t>
      </w:r>
      <w:r w:rsidRPr="00BF608A">
        <w:rPr>
          <w:sz w:val="24"/>
          <w:szCs w:val="24"/>
          <w:u w:val="none"/>
          <w:lang w:val="bg-BG"/>
        </w:rPr>
        <w:t>,</w:t>
      </w:r>
      <w:r w:rsidR="00116563" w:rsidRPr="00BF608A">
        <w:rPr>
          <w:sz w:val="24"/>
          <w:szCs w:val="24"/>
          <w:u w:val="none"/>
          <w:lang w:val="bg-BG"/>
        </w:rPr>
        <w:t xml:space="preserve"> </w:t>
      </w:r>
      <w:r w:rsidR="001D59B5">
        <w:rPr>
          <w:sz w:val="24"/>
          <w:szCs w:val="24"/>
          <w:u w:val="none"/>
          <w:lang w:val="bg-BG"/>
        </w:rPr>
        <w:t xml:space="preserve">представляващ </w:t>
      </w:r>
      <w:r w:rsidR="00116563" w:rsidRPr="00BF608A">
        <w:rPr>
          <w:sz w:val="24"/>
          <w:szCs w:val="24"/>
          <w:u w:val="none"/>
          <w:lang w:val="bg-BG"/>
        </w:rPr>
        <w:t>……………………</w:t>
      </w:r>
      <w:r w:rsidR="001D59B5">
        <w:rPr>
          <w:sz w:val="24"/>
          <w:szCs w:val="24"/>
          <w:u w:val="none"/>
          <w:lang w:val="bg-BG"/>
        </w:rPr>
        <w:t>……..</w:t>
      </w:r>
      <w:r w:rsidR="00116563" w:rsidRPr="00BF608A">
        <w:rPr>
          <w:sz w:val="24"/>
          <w:szCs w:val="24"/>
          <w:u w:val="none"/>
          <w:lang w:val="bg-BG"/>
        </w:rPr>
        <w:t>…………</w:t>
      </w:r>
      <w:r w:rsidR="001D59B5">
        <w:rPr>
          <w:sz w:val="24"/>
          <w:szCs w:val="24"/>
          <w:u w:val="none"/>
          <w:lang w:val="bg-BG"/>
        </w:rPr>
        <w:t>…………..</w:t>
      </w:r>
      <w:r w:rsidR="00116563" w:rsidRPr="00BF608A">
        <w:rPr>
          <w:sz w:val="24"/>
          <w:szCs w:val="24"/>
          <w:u w:val="none"/>
          <w:lang w:val="bg-BG"/>
        </w:rPr>
        <w:t xml:space="preserve">……….., </w:t>
      </w:r>
      <w:r w:rsidRPr="00BF608A">
        <w:rPr>
          <w:sz w:val="24"/>
          <w:szCs w:val="24"/>
          <w:u w:val="none"/>
          <w:lang w:val="bg-BG"/>
        </w:rPr>
        <w:t xml:space="preserve">в качеството си на </w:t>
      </w:r>
      <w:r w:rsidR="00116563" w:rsidRPr="00BF608A">
        <w:rPr>
          <w:sz w:val="24"/>
          <w:szCs w:val="24"/>
          <w:u w:val="none"/>
          <w:lang w:val="bg-BG"/>
        </w:rPr>
        <w:t>……………………………., със седалище</w:t>
      </w:r>
      <w:r w:rsidR="00116563" w:rsidRPr="00BF608A">
        <w:rPr>
          <w:sz w:val="24"/>
          <w:szCs w:val="24"/>
          <w:u w:val="none"/>
          <w:lang w:val="bg-BG"/>
        </w:rPr>
        <w:tab/>
        <w:t>и адрес на управление: …………………</w:t>
      </w:r>
      <w:r w:rsidR="001D59B5">
        <w:rPr>
          <w:sz w:val="24"/>
          <w:szCs w:val="24"/>
          <w:u w:val="none"/>
          <w:lang w:val="bg-BG"/>
        </w:rPr>
        <w:t xml:space="preserve"> </w:t>
      </w:r>
      <w:r w:rsidR="00116563" w:rsidRPr="00BF608A">
        <w:rPr>
          <w:sz w:val="24"/>
          <w:szCs w:val="24"/>
          <w:u w:val="none"/>
          <w:lang w:val="bg-BG"/>
        </w:rPr>
        <w:t>………………………………………………………………</w:t>
      </w:r>
      <w:r w:rsidR="001D59B5">
        <w:rPr>
          <w:sz w:val="24"/>
          <w:szCs w:val="24"/>
          <w:u w:val="none"/>
          <w:lang w:val="bg-BG"/>
        </w:rPr>
        <w:t>…………………………………..</w:t>
      </w:r>
      <w:r w:rsidRPr="00BF608A">
        <w:rPr>
          <w:sz w:val="24"/>
          <w:szCs w:val="24"/>
          <w:u w:val="none"/>
          <w:lang w:val="bg-BG"/>
        </w:rPr>
        <w:t xml:space="preserve">, </w:t>
      </w:r>
    </w:p>
    <w:p w:rsidR="00D826F2" w:rsidRPr="00BF608A" w:rsidRDefault="00D826F2" w:rsidP="00116563">
      <w:pPr>
        <w:jc w:val="both"/>
        <w:rPr>
          <w:position w:val="8"/>
          <w:sz w:val="24"/>
          <w:szCs w:val="24"/>
          <w:u w:val="none"/>
          <w:lang w:val="bg-BG"/>
        </w:rPr>
      </w:pPr>
      <w:r w:rsidRPr="00BF608A">
        <w:rPr>
          <w:sz w:val="24"/>
          <w:szCs w:val="24"/>
          <w:u w:val="none"/>
          <w:lang w:val="bg-BG"/>
        </w:rPr>
        <w:t>тел./факс:</w:t>
      </w:r>
      <w:r w:rsidR="00116563" w:rsidRPr="00BF608A">
        <w:rPr>
          <w:sz w:val="24"/>
          <w:szCs w:val="24"/>
          <w:u w:val="none"/>
          <w:lang w:val="bg-BG"/>
        </w:rPr>
        <w:t>……………………….</w:t>
      </w:r>
      <w:r w:rsidRPr="00BF608A">
        <w:rPr>
          <w:sz w:val="24"/>
          <w:szCs w:val="24"/>
          <w:u w:val="none"/>
          <w:lang w:val="bg-BG"/>
        </w:rPr>
        <w:t>, вписано в търговския регистър към Агенцията по вписванията с ЕИК №</w:t>
      </w:r>
      <w:r w:rsidR="00116563" w:rsidRPr="00BF608A">
        <w:rPr>
          <w:sz w:val="24"/>
          <w:szCs w:val="24"/>
          <w:u w:val="none"/>
          <w:lang w:val="bg-BG"/>
        </w:rPr>
        <w:t xml:space="preserve"> ………………………..</w:t>
      </w:r>
      <w:r w:rsidRPr="00BF608A">
        <w:rPr>
          <w:sz w:val="24"/>
          <w:szCs w:val="24"/>
          <w:u w:val="none"/>
          <w:lang w:val="bg-BG"/>
        </w:rPr>
        <w:t>,  ИН по ЗДДС №</w:t>
      </w:r>
      <w:r w:rsidR="001D59B5">
        <w:rPr>
          <w:sz w:val="24"/>
          <w:szCs w:val="24"/>
          <w:u w:val="none"/>
          <w:lang w:val="bg-BG"/>
        </w:rPr>
        <w:t xml:space="preserve"> …………………………</w:t>
      </w:r>
    </w:p>
    <w:p w:rsidR="00D826F2" w:rsidRPr="00BF608A" w:rsidRDefault="00D826F2" w:rsidP="00116563">
      <w:pPr>
        <w:jc w:val="both"/>
        <w:rPr>
          <w:b/>
          <w:sz w:val="24"/>
          <w:szCs w:val="24"/>
          <w:u w:val="none"/>
          <w:lang w:val="bg-BG"/>
        </w:rPr>
      </w:pPr>
    </w:p>
    <w:p w:rsidR="00D826F2" w:rsidRPr="00BF608A" w:rsidRDefault="00D826F2" w:rsidP="0045593A">
      <w:pPr>
        <w:spacing w:line="360" w:lineRule="auto"/>
        <w:jc w:val="center"/>
        <w:rPr>
          <w:b/>
          <w:u w:val="none"/>
          <w:lang w:val="bg-BG"/>
        </w:rPr>
      </w:pPr>
      <w:r w:rsidRPr="00BF608A">
        <w:rPr>
          <w:b/>
          <w:u w:val="none"/>
          <w:lang w:val="bg-BG"/>
        </w:rPr>
        <w:t>Д Е К Л А Р И Р А М, ЧЕ:</w:t>
      </w:r>
    </w:p>
    <w:p w:rsidR="00D826F2" w:rsidRPr="00BF608A" w:rsidRDefault="00D826F2" w:rsidP="001D59B5">
      <w:pPr>
        <w:ind w:firstLine="720"/>
        <w:jc w:val="both"/>
        <w:rPr>
          <w:rStyle w:val="af1"/>
          <w:i w:val="0"/>
          <w:sz w:val="24"/>
          <w:szCs w:val="24"/>
          <w:u w:val="none"/>
          <w:lang w:val="bg-BG"/>
        </w:rPr>
      </w:pPr>
      <w:r w:rsidRPr="00BF608A">
        <w:rPr>
          <w:rStyle w:val="af1"/>
          <w:sz w:val="24"/>
          <w:szCs w:val="24"/>
          <w:u w:val="none"/>
          <w:lang w:val="bg-BG"/>
        </w:rPr>
        <w:t>1. Не съм осъден с влязла в сила присъда за престъпление по чл. 108а, чл. 159а – 159г, чл. 172, чл. 192а, чл. 194 – 217, чл. 219 – 252, чл. 253 – 260, чл. 301 – 307, чл. 321, 321а и чл. 352 – 353е от Наказателния кодекс.</w:t>
      </w:r>
    </w:p>
    <w:p w:rsidR="00D826F2" w:rsidRPr="00BF608A" w:rsidRDefault="00D826F2" w:rsidP="001D59B5">
      <w:pPr>
        <w:ind w:firstLine="720"/>
        <w:jc w:val="both"/>
        <w:rPr>
          <w:rStyle w:val="af1"/>
          <w:i w:val="0"/>
          <w:sz w:val="24"/>
          <w:szCs w:val="24"/>
          <w:u w:val="none"/>
          <w:lang w:val="bg-BG"/>
        </w:rPr>
      </w:pPr>
      <w:r w:rsidRPr="00BF608A">
        <w:rPr>
          <w:rStyle w:val="af1"/>
          <w:sz w:val="24"/>
          <w:szCs w:val="24"/>
          <w:u w:val="none"/>
          <w:lang w:val="bg-BG"/>
        </w:rPr>
        <w:t>2. Не съм осъден с влязла в сила присъда за престъпление, аналогично на тези по т. 1, в друга държава членка или трета страна.</w:t>
      </w:r>
    </w:p>
    <w:p w:rsidR="00D826F2" w:rsidRPr="00BF608A" w:rsidRDefault="00D826F2" w:rsidP="001D59B5">
      <w:pPr>
        <w:suppressAutoHyphens/>
        <w:autoSpaceDE w:val="0"/>
        <w:ind w:firstLine="720"/>
        <w:jc w:val="both"/>
        <w:rPr>
          <w:rStyle w:val="af1"/>
          <w:i w:val="0"/>
          <w:sz w:val="24"/>
          <w:szCs w:val="24"/>
          <w:u w:val="none"/>
          <w:lang w:val="bg-BG"/>
        </w:rPr>
      </w:pPr>
      <w:r w:rsidRPr="00BF608A">
        <w:rPr>
          <w:rStyle w:val="af1"/>
          <w:sz w:val="24"/>
          <w:szCs w:val="24"/>
          <w:u w:val="none"/>
          <w:lang w:val="bg-BG"/>
        </w:rPr>
        <w:t xml:space="preserve">3.Задължавам се да уведомя Възложителя за всички настъпили промени в декларираните по-горе обстоятелства в 7-дневен срок от настъпването им. </w:t>
      </w:r>
    </w:p>
    <w:p w:rsidR="00D826F2" w:rsidRPr="00BF608A" w:rsidRDefault="00D826F2" w:rsidP="001D59B5">
      <w:pPr>
        <w:ind w:firstLine="720"/>
        <w:jc w:val="both"/>
        <w:rPr>
          <w:rStyle w:val="af1"/>
          <w:i w:val="0"/>
          <w:sz w:val="24"/>
          <w:szCs w:val="24"/>
          <w:u w:val="none"/>
          <w:lang w:val="bg-BG"/>
        </w:rPr>
      </w:pPr>
      <w:r w:rsidRPr="00BF608A">
        <w:rPr>
          <w:rStyle w:val="af1"/>
          <w:sz w:val="24"/>
          <w:szCs w:val="24"/>
          <w:u w:val="none"/>
          <w:lang w:val="bg-BG"/>
        </w:rPr>
        <w:t>4. Не е налице конфликт на интереси, който не може да бъде о</w:t>
      </w:r>
      <w:r w:rsidR="002A2302">
        <w:rPr>
          <w:rStyle w:val="af1"/>
          <w:sz w:val="24"/>
          <w:szCs w:val="24"/>
          <w:u w:val="none"/>
          <w:lang w:val="bg-BG"/>
        </w:rPr>
        <w:t xml:space="preserve">тстранен; не съм </w:t>
      </w:r>
      <w:r w:rsidR="002A2302" w:rsidRPr="002A2302">
        <w:rPr>
          <w:rStyle w:val="af1"/>
          <w:sz w:val="24"/>
          <w:szCs w:val="24"/>
          <w:u w:val="none"/>
          <w:lang w:val="bg-BG"/>
        </w:rPr>
        <w:t>свързано лице по смисъла на §2, т.45 от ДР на ЗОП.</w:t>
      </w:r>
    </w:p>
    <w:p w:rsidR="001D59B5" w:rsidRDefault="001D59B5" w:rsidP="0045593A">
      <w:pPr>
        <w:spacing w:line="360" w:lineRule="auto"/>
        <w:jc w:val="both"/>
        <w:rPr>
          <w:sz w:val="24"/>
          <w:szCs w:val="24"/>
          <w:u w:val="none"/>
          <w:lang w:val="bg-BG"/>
        </w:rPr>
      </w:pPr>
    </w:p>
    <w:p w:rsidR="00D826F2" w:rsidRPr="00BF608A" w:rsidRDefault="00D826F2" w:rsidP="0045593A">
      <w:pPr>
        <w:spacing w:line="360" w:lineRule="auto"/>
        <w:jc w:val="both"/>
        <w:rPr>
          <w:sz w:val="24"/>
          <w:szCs w:val="24"/>
          <w:u w:val="none"/>
          <w:lang w:val="bg-BG"/>
        </w:rPr>
      </w:pPr>
      <w:r w:rsidRPr="00BF608A">
        <w:rPr>
          <w:sz w:val="24"/>
          <w:szCs w:val="24"/>
          <w:u w:val="none"/>
          <w:lang w:val="bg-BG"/>
        </w:rPr>
        <w:t>Известно ми е, че при деклариране на неверни данни нося наказателна отговорност по чл.313 от НК.</w:t>
      </w:r>
    </w:p>
    <w:p w:rsidR="00D826F2" w:rsidRPr="00BF608A" w:rsidRDefault="00D826F2" w:rsidP="0045593A">
      <w:pPr>
        <w:spacing w:line="360" w:lineRule="auto"/>
        <w:jc w:val="both"/>
        <w:rPr>
          <w:u w:val="none"/>
          <w:lang w:val="bg-BG"/>
        </w:rPr>
      </w:pPr>
      <w:r w:rsidRPr="00BF608A">
        <w:rPr>
          <w:u w:val="none"/>
          <w:lang w:val="bg-BG"/>
        </w:rPr>
        <w:tab/>
      </w:r>
      <w:r w:rsidRPr="00BF608A">
        <w:rPr>
          <w:u w:val="none"/>
          <w:lang w:val="bg-BG"/>
        </w:rPr>
        <w:tab/>
      </w:r>
      <w:r w:rsidRPr="00BF608A">
        <w:rPr>
          <w:u w:val="none"/>
          <w:lang w:val="bg-BG"/>
        </w:rPr>
        <w:tab/>
        <w:t xml:space="preserve">г. </w:t>
      </w:r>
      <w:r w:rsidRPr="00BF608A">
        <w:rPr>
          <w:u w:val="none"/>
          <w:lang w:val="bg-BG"/>
        </w:rPr>
        <w:tab/>
      </w:r>
      <w:r w:rsidRPr="00BF608A">
        <w:rPr>
          <w:u w:val="none"/>
          <w:lang w:val="bg-BG"/>
        </w:rPr>
        <w:tab/>
      </w:r>
      <w:r w:rsidRPr="00BF608A">
        <w:rPr>
          <w:u w:val="none"/>
          <w:lang w:val="bg-BG"/>
        </w:rPr>
        <w:tab/>
      </w:r>
      <w:r w:rsidRPr="00BF608A">
        <w:rPr>
          <w:u w:val="none"/>
          <w:lang w:val="bg-BG"/>
        </w:rPr>
        <w:tab/>
      </w:r>
      <w:r w:rsidRPr="00BF608A">
        <w:rPr>
          <w:u w:val="none"/>
          <w:lang w:val="bg-BG"/>
        </w:rPr>
        <w:tab/>
        <w:t xml:space="preserve">Декларатор: </w:t>
      </w:r>
      <w:r w:rsidRPr="00BF608A">
        <w:rPr>
          <w:u w:val="none"/>
          <w:lang w:val="bg-BG"/>
        </w:rPr>
        <w:tab/>
      </w:r>
      <w:r w:rsidRPr="00BF608A">
        <w:rPr>
          <w:u w:val="none"/>
          <w:lang w:val="bg-BG"/>
        </w:rPr>
        <w:tab/>
      </w:r>
      <w:r w:rsidRPr="00BF608A">
        <w:rPr>
          <w:u w:val="none"/>
          <w:lang w:val="bg-BG"/>
        </w:rPr>
        <w:tab/>
      </w:r>
    </w:p>
    <w:p w:rsidR="00D826F2" w:rsidRPr="00BF608A" w:rsidRDefault="00D826F2" w:rsidP="00D826F2">
      <w:pPr>
        <w:jc w:val="both"/>
        <w:rPr>
          <w:sz w:val="24"/>
          <w:szCs w:val="24"/>
          <w:u w:val="none"/>
          <w:lang w:val="bg-BG"/>
        </w:rPr>
      </w:pPr>
      <w:r w:rsidRPr="00BF608A">
        <w:rPr>
          <w:bCs/>
          <w:sz w:val="24"/>
          <w:szCs w:val="24"/>
          <w:u w:val="none"/>
          <w:lang w:val="bg-BG"/>
        </w:rPr>
        <w:t>Забележка</w:t>
      </w:r>
      <w:r w:rsidRPr="00BF608A">
        <w:rPr>
          <w:sz w:val="24"/>
          <w:szCs w:val="24"/>
          <w:u w:val="none"/>
          <w:lang w:val="bg-BG"/>
        </w:rPr>
        <w:t xml:space="preserve">: Декларацията се подава от лицата по чл. 40 от ППЗОП. </w:t>
      </w:r>
    </w:p>
    <w:p w:rsidR="00D826F2" w:rsidRPr="00BF608A" w:rsidRDefault="00D826F2" w:rsidP="00D826F2">
      <w:pPr>
        <w:jc w:val="both"/>
        <w:rPr>
          <w:rStyle w:val="af1"/>
          <w:i w:val="0"/>
          <w:u w:val="none"/>
          <w:lang w:val="bg-BG"/>
        </w:rPr>
      </w:pPr>
    </w:p>
    <w:p w:rsidR="00116563" w:rsidRPr="00BF608A" w:rsidRDefault="00116563">
      <w:pPr>
        <w:spacing w:after="200" w:line="276" w:lineRule="auto"/>
        <w:rPr>
          <w:rStyle w:val="af1"/>
          <w:i w:val="0"/>
          <w:u w:val="none"/>
          <w:lang w:val="bg-BG"/>
        </w:rPr>
      </w:pPr>
      <w:r w:rsidRPr="00BF608A">
        <w:rPr>
          <w:rStyle w:val="af1"/>
          <w:i w:val="0"/>
          <w:u w:val="none"/>
          <w:lang w:val="bg-BG"/>
        </w:rPr>
        <w:br w:type="page"/>
      </w:r>
    </w:p>
    <w:p w:rsidR="00D826F2" w:rsidRPr="00BF608A" w:rsidRDefault="00D826F2" w:rsidP="00D826F2">
      <w:pPr>
        <w:jc w:val="center"/>
        <w:rPr>
          <w:b/>
          <w:szCs w:val="28"/>
          <w:u w:val="none"/>
          <w:lang w:val="bg-BG"/>
        </w:rPr>
      </w:pPr>
      <w:r w:rsidRPr="00BF608A">
        <w:rPr>
          <w:b/>
          <w:szCs w:val="28"/>
          <w:u w:val="none"/>
          <w:lang w:val="bg-BG"/>
        </w:rPr>
        <w:lastRenderedPageBreak/>
        <w:t>Д Е К Л А Р А Ц И Я</w:t>
      </w:r>
    </w:p>
    <w:p w:rsidR="00D826F2" w:rsidRPr="00BF608A" w:rsidRDefault="00D826F2" w:rsidP="00D826F2">
      <w:pPr>
        <w:jc w:val="center"/>
        <w:rPr>
          <w:szCs w:val="28"/>
          <w:u w:val="none"/>
          <w:lang w:val="bg-BG"/>
        </w:rPr>
      </w:pPr>
      <w:r w:rsidRPr="00BF608A">
        <w:rPr>
          <w:szCs w:val="28"/>
          <w:u w:val="none"/>
          <w:lang w:val="bg-BG"/>
        </w:rPr>
        <w:t>по чл. 97, ал. 5 от ППЗОП</w:t>
      </w:r>
    </w:p>
    <w:p w:rsidR="00D826F2" w:rsidRPr="00BF608A" w:rsidRDefault="00D826F2" w:rsidP="00D826F2">
      <w:pPr>
        <w:jc w:val="center"/>
        <w:rPr>
          <w:sz w:val="24"/>
          <w:szCs w:val="24"/>
          <w:u w:val="none"/>
          <w:lang w:val="bg-BG"/>
        </w:rPr>
      </w:pPr>
      <w:r w:rsidRPr="00BF608A">
        <w:rPr>
          <w:sz w:val="24"/>
          <w:szCs w:val="24"/>
          <w:u w:val="none"/>
          <w:lang w:val="bg-BG"/>
        </w:rPr>
        <w:t>(за обстоятелствата по чл. 54, ал. 1, т. 3-5 от ЗОП)</w:t>
      </w:r>
    </w:p>
    <w:p w:rsidR="00D826F2" w:rsidRPr="00BF608A" w:rsidRDefault="00D826F2" w:rsidP="00D826F2">
      <w:pPr>
        <w:jc w:val="center"/>
        <w:rPr>
          <w:sz w:val="24"/>
          <w:szCs w:val="24"/>
          <w:u w:val="none"/>
          <w:lang w:val="bg-BG"/>
        </w:rPr>
      </w:pPr>
      <w:r w:rsidRPr="00BF608A">
        <w:rPr>
          <w:sz w:val="24"/>
          <w:szCs w:val="24"/>
          <w:u w:val="none"/>
          <w:lang w:val="bg-BG"/>
        </w:rPr>
        <w:t>от Участник обществена поръчка с предмет:</w:t>
      </w:r>
    </w:p>
    <w:p w:rsidR="00D826F2" w:rsidRPr="00BF608A" w:rsidRDefault="00D826F2" w:rsidP="00D826F2">
      <w:pPr>
        <w:spacing w:line="360" w:lineRule="auto"/>
        <w:jc w:val="center"/>
        <w:rPr>
          <w:u w:val="none"/>
          <w:lang w:val="bg-BG"/>
        </w:rPr>
      </w:pPr>
      <w:r w:rsidRPr="00BF608A">
        <w:rPr>
          <w:bCs/>
          <w:u w:val="none"/>
          <w:lang w:val="bg-BG"/>
        </w:rPr>
        <w:t>“</w:t>
      </w:r>
      <w:r w:rsidRPr="00BF608A">
        <w:rPr>
          <w:iCs/>
          <w:u w:val="none"/>
          <w:lang w:val="bg-BG"/>
        </w:rPr>
        <w:t>............................................................................................</w:t>
      </w:r>
      <w:r w:rsidRPr="00BF608A">
        <w:rPr>
          <w:bCs/>
          <w:u w:val="none"/>
          <w:lang w:val="bg-BG"/>
        </w:rPr>
        <w:t>”</w:t>
      </w:r>
    </w:p>
    <w:p w:rsidR="00116563" w:rsidRPr="00BF608A" w:rsidRDefault="00116563" w:rsidP="00116563">
      <w:pPr>
        <w:jc w:val="both"/>
        <w:rPr>
          <w:sz w:val="24"/>
          <w:szCs w:val="24"/>
          <w:u w:val="none"/>
          <w:lang w:val="bg-BG"/>
        </w:rPr>
      </w:pPr>
      <w:r w:rsidRPr="00BF608A">
        <w:rPr>
          <w:sz w:val="24"/>
          <w:szCs w:val="24"/>
          <w:u w:val="none"/>
          <w:lang w:val="bg-BG"/>
        </w:rPr>
        <w:t>Долуподписаният /-</w:t>
      </w:r>
      <w:proofErr w:type="spellStart"/>
      <w:r w:rsidRPr="00BF608A">
        <w:rPr>
          <w:sz w:val="24"/>
          <w:szCs w:val="24"/>
          <w:u w:val="none"/>
          <w:lang w:val="bg-BG"/>
        </w:rPr>
        <w:t>ната</w:t>
      </w:r>
      <w:proofErr w:type="spellEnd"/>
      <w:r w:rsidRPr="00BF608A">
        <w:rPr>
          <w:sz w:val="24"/>
          <w:szCs w:val="24"/>
          <w:u w:val="none"/>
          <w:lang w:val="bg-BG"/>
        </w:rPr>
        <w:t>/……………………………………………</w:t>
      </w:r>
      <w:r w:rsidR="001D59B5">
        <w:rPr>
          <w:sz w:val="24"/>
          <w:szCs w:val="24"/>
          <w:u w:val="none"/>
          <w:lang w:val="bg-BG"/>
        </w:rPr>
        <w:t>…………………..</w:t>
      </w:r>
      <w:r w:rsidRPr="00BF608A">
        <w:rPr>
          <w:sz w:val="24"/>
          <w:szCs w:val="24"/>
          <w:u w:val="none"/>
          <w:lang w:val="bg-BG"/>
        </w:rPr>
        <w:t>……, с ЕГН ……………………., притежаващ лична карта № …</w:t>
      </w:r>
      <w:r w:rsidR="001D59B5">
        <w:rPr>
          <w:sz w:val="24"/>
          <w:szCs w:val="24"/>
          <w:u w:val="none"/>
          <w:lang w:val="bg-BG"/>
        </w:rPr>
        <w:t>…..</w:t>
      </w:r>
      <w:r w:rsidRPr="00BF608A">
        <w:rPr>
          <w:sz w:val="24"/>
          <w:szCs w:val="24"/>
          <w:u w:val="none"/>
          <w:lang w:val="bg-BG"/>
        </w:rPr>
        <w:t>…………., издадена на …………………………..от МВР, гр. …</w:t>
      </w:r>
      <w:r w:rsidR="001D59B5">
        <w:rPr>
          <w:sz w:val="24"/>
          <w:szCs w:val="24"/>
          <w:u w:val="none"/>
          <w:lang w:val="bg-BG"/>
        </w:rPr>
        <w:t>……..</w:t>
      </w:r>
      <w:r w:rsidRPr="00BF608A">
        <w:rPr>
          <w:sz w:val="24"/>
          <w:szCs w:val="24"/>
          <w:u w:val="none"/>
          <w:lang w:val="bg-BG"/>
        </w:rPr>
        <w:t>…………….., адрес: ………………</w:t>
      </w:r>
      <w:r w:rsidR="001D59B5">
        <w:rPr>
          <w:sz w:val="24"/>
          <w:szCs w:val="24"/>
          <w:u w:val="none"/>
          <w:lang w:val="bg-BG"/>
        </w:rPr>
        <w:t xml:space="preserve"> </w:t>
      </w:r>
      <w:r w:rsidRPr="00BF608A">
        <w:rPr>
          <w:sz w:val="24"/>
          <w:szCs w:val="24"/>
          <w:u w:val="none"/>
          <w:lang w:val="bg-BG"/>
        </w:rPr>
        <w:t>……………………</w:t>
      </w:r>
      <w:r w:rsidR="001D59B5">
        <w:rPr>
          <w:sz w:val="24"/>
          <w:szCs w:val="24"/>
          <w:u w:val="none"/>
          <w:lang w:val="bg-BG"/>
        </w:rPr>
        <w:t>………………….</w:t>
      </w:r>
      <w:r w:rsidRPr="00BF608A">
        <w:rPr>
          <w:sz w:val="24"/>
          <w:szCs w:val="24"/>
          <w:u w:val="none"/>
          <w:lang w:val="bg-BG"/>
        </w:rPr>
        <w:t>., представляващ</w:t>
      </w:r>
      <w:r w:rsidRPr="00BF608A">
        <w:rPr>
          <w:sz w:val="24"/>
          <w:szCs w:val="24"/>
          <w:u w:val="none"/>
          <w:lang w:val="bg-BG"/>
        </w:rPr>
        <w:tab/>
        <w:t>……</w:t>
      </w:r>
      <w:r w:rsidR="001D59B5">
        <w:rPr>
          <w:sz w:val="24"/>
          <w:szCs w:val="24"/>
          <w:u w:val="none"/>
          <w:lang w:val="bg-BG"/>
        </w:rPr>
        <w:t>………….</w:t>
      </w:r>
      <w:r w:rsidRPr="00BF608A">
        <w:rPr>
          <w:sz w:val="24"/>
          <w:szCs w:val="24"/>
          <w:u w:val="none"/>
          <w:lang w:val="bg-BG"/>
        </w:rPr>
        <w:t>………………….., в качеството си на ………………………., със седалище</w:t>
      </w:r>
      <w:r w:rsidRPr="00BF608A">
        <w:rPr>
          <w:sz w:val="24"/>
          <w:szCs w:val="24"/>
          <w:u w:val="none"/>
          <w:lang w:val="bg-BG"/>
        </w:rPr>
        <w:tab/>
        <w:t>и адрес на управление: …………………………………………………</w:t>
      </w:r>
      <w:r w:rsidR="001D59B5">
        <w:rPr>
          <w:sz w:val="24"/>
          <w:szCs w:val="24"/>
          <w:u w:val="none"/>
          <w:lang w:val="bg-BG"/>
        </w:rPr>
        <w:t>……………………………………………..</w:t>
      </w:r>
      <w:r w:rsidRPr="00BF608A">
        <w:rPr>
          <w:sz w:val="24"/>
          <w:szCs w:val="24"/>
          <w:u w:val="none"/>
          <w:lang w:val="bg-BG"/>
        </w:rPr>
        <w:t xml:space="preserve">…, </w:t>
      </w:r>
    </w:p>
    <w:p w:rsidR="00116563" w:rsidRPr="00BF608A" w:rsidRDefault="00116563" w:rsidP="00116563">
      <w:pPr>
        <w:jc w:val="both"/>
        <w:rPr>
          <w:position w:val="8"/>
          <w:sz w:val="24"/>
          <w:szCs w:val="24"/>
          <w:u w:val="none"/>
          <w:lang w:val="bg-BG"/>
        </w:rPr>
      </w:pPr>
      <w:r w:rsidRPr="00BF608A">
        <w:rPr>
          <w:sz w:val="24"/>
          <w:szCs w:val="24"/>
          <w:u w:val="none"/>
          <w:lang w:val="bg-BG"/>
        </w:rPr>
        <w:t>тел./факс:………………., вписано в търговския регистър към Агенцията по вписванията с ЕИК № ……………..</w:t>
      </w:r>
      <w:r w:rsidRPr="00BF608A">
        <w:rPr>
          <w:sz w:val="24"/>
          <w:szCs w:val="24"/>
          <w:u w:val="none"/>
          <w:lang w:val="bg-BG"/>
        </w:rPr>
        <w:tab/>
        <w:t>,  ИН по ЗДДС № ……………………………………</w:t>
      </w:r>
    </w:p>
    <w:p w:rsidR="00D826F2" w:rsidRPr="00BF608A" w:rsidRDefault="00D826F2" w:rsidP="00D826F2">
      <w:pPr>
        <w:spacing w:line="360" w:lineRule="auto"/>
        <w:jc w:val="center"/>
        <w:rPr>
          <w:u w:val="none"/>
          <w:lang w:val="bg-BG"/>
        </w:rPr>
      </w:pPr>
    </w:p>
    <w:p w:rsidR="00D826F2" w:rsidRPr="00BF608A" w:rsidRDefault="00D826F2" w:rsidP="00D826F2">
      <w:pPr>
        <w:spacing w:line="360" w:lineRule="auto"/>
        <w:jc w:val="center"/>
        <w:rPr>
          <w:u w:val="none"/>
          <w:lang w:val="bg-BG"/>
        </w:rPr>
      </w:pPr>
      <w:r w:rsidRPr="00BF608A">
        <w:rPr>
          <w:u w:val="none"/>
          <w:lang w:val="bg-BG"/>
        </w:rPr>
        <w:t>Д Е К Л А Р И Р А М, ЧЕ:</w:t>
      </w:r>
    </w:p>
    <w:p w:rsidR="00D826F2" w:rsidRPr="00BF608A" w:rsidRDefault="00D826F2" w:rsidP="00D826F2">
      <w:pPr>
        <w:autoSpaceDE w:val="0"/>
        <w:autoSpaceDN w:val="0"/>
        <w:adjustRightInd w:val="0"/>
        <w:ind w:firstLine="708"/>
        <w:jc w:val="both"/>
        <w:rPr>
          <w:sz w:val="24"/>
          <w:szCs w:val="24"/>
          <w:u w:val="none"/>
          <w:lang w:val="bg-BG"/>
        </w:rPr>
      </w:pPr>
      <w:r w:rsidRPr="00BF608A">
        <w:rPr>
          <w:sz w:val="24"/>
          <w:szCs w:val="24"/>
          <w:u w:val="none"/>
          <w:lang w:val="bg-BG"/>
        </w:rPr>
        <w:t xml:space="preserve">1.1. Участникът, който представлявам няма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 към общината по седалището на възложителя и на кандидата или участника,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w:t>
      </w:r>
    </w:p>
    <w:p w:rsidR="00D826F2" w:rsidRPr="00BF608A" w:rsidRDefault="00D826F2" w:rsidP="00D826F2">
      <w:pPr>
        <w:autoSpaceDE w:val="0"/>
        <w:autoSpaceDN w:val="0"/>
        <w:adjustRightInd w:val="0"/>
        <w:ind w:firstLine="708"/>
        <w:jc w:val="both"/>
        <w:rPr>
          <w:sz w:val="24"/>
          <w:szCs w:val="24"/>
          <w:u w:val="none"/>
          <w:lang w:val="bg-BG"/>
        </w:rPr>
      </w:pPr>
      <w:r w:rsidRPr="00BF608A">
        <w:rPr>
          <w:sz w:val="24"/>
          <w:szCs w:val="24"/>
          <w:u w:val="none"/>
          <w:lang w:val="bg-BG"/>
        </w:rPr>
        <w:t>или</w:t>
      </w:r>
    </w:p>
    <w:p w:rsidR="00D826F2" w:rsidRPr="00BF608A" w:rsidRDefault="00D826F2" w:rsidP="00D826F2">
      <w:pPr>
        <w:autoSpaceDE w:val="0"/>
        <w:autoSpaceDN w:val="0"/>
        <w:adjustRightInd w:val="0"/>
        <w:ind w:firstLine="708"/>
        <w:jc w:val="both"/>
        <w:rPr>
          <w:sz w:val="24"/>
          <w:szCs w:val="24"/>
          <w:u w:val="none"/>
          <w:lang w:val="bg-BG"/>
        </w:rPr>
      </w:pPr>
      <w:r w:rsidRPr="00BF608A">
        <w:rPr>
          <w:sz w:val="24"/>
          <w:szCs w:val="24"/>
          <w:u w:val="none"/>
          <w:lang w:val="bg-BG"/>
        </w:rPr>
        <w:t xml:space="preserve">- има задължения за данъци и задължителни осигурителни вноски по смисъла на </w:t>
      </w:r>
      <w:hyperlink r:id="rId10" w:history="1">
        <w:r w:rsidRPr="00BF608A">
          <w:rPr>
            <w:rStyle w:val="af0"/>
            <w:sz w:val="24"/>
            <w:szCs w:val="24"/>
            <w:u w:val="none"/>
            <w:lang w:val="bg-BG"/>
          </w:rPr>
          <w:t>чл. 162, ал. 2, т. 1 от Данъчно-осигурителния процесуален кодекс</w:t>
        </w:r>
      </w:hyperlink>
      <w:r w:rsidRPr="00BF608A">
        <w:rPr>
          <w:sz w:val="24"/>
          <w:szCs w:val="24"/>
          <w:u w:val="none"/>
          <w:lang w:val="bg-BG"/>
        </w:rPr>
        <w:t xml:space="preserve"> и лихвите по тях, към държавата или към общината по седалището на възложителя и на кандидата или участника,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но е допуснато разсрочване, отсрочване или обезпечение на задълженията или задължението е по акт, който не е влязъл в сила;</w:t>
      </w:r>
    </w:p>
    <w:p w:rsidR="00D826F2" w:rsidRPr="00BF608A" w:rsidRDefault="00D826F2" w:rsidP="00D826F2">
      <w:pPr>
        <w:autoSpaceDE w:val="0"/>
        <w:autoSpaceDN w:val="0"/>
        <w:adjustRightInd w:val="0"/>
        <w:ind w:firstLine="708"/>
        <w:jc w:val="both"/>
        <w:rPr>
          <w:sz w:val="24"/>
          <w:szCs w:val="24"/>
          <w:u w:val="none"/>
          <w:lang w:val="bg-BG"/>
        </w:rPr>
      </w:pPr>
      <w:r w:rsidRPr="00BF608A">
        <w:rPr>
          <w:sz w:val="24"/>
          <w:szCs w:val="24"/>
          <w:u w:val="none"/>
          <w:lang w:val="bg-BG"/>
        </w:rPr>
        <w:t>- няма задължения за данъци или вноски за социалното осигуряване съгласно законодателството на държавата, в която е установен*;</w:t>
      </w:r>
    </w:p>
    <w:p w:rsidR="00D826F2" w:rsidRPr="00BF608A" w:rsidRDefault="00D826F2" w:rsidP="00D826F2">
      <w:pPr>
        <w:rPr>
          <w:b/>
          <w:sz w:val="24"/>
          <w:szCs w:val="24"/>
          <w:u w:val="none"/>
          <w:lang w:val="bg-BG"/>
        </w:rPr>
      </w:pPr>
      <w:r w:rsidRPr="00BF608A">
        <w:rPr>
          <w:b/>
          <w:sz w:val="24"/>
          <w:szCs w:val="24"/>
          <w:u w:val="none"/>
          <w:lang w:val="bg-BG"/>
        </w:rPr>
        <w:t xml:space="preserve">                             ( невярното се зачертава)</w:t>
      </w:r>
    </w:p>
    <w:p w:rsidR="00D826F2" w:rsidRPr="00BF608A" w:rsidRDefault="00D826F2" w:rsidP="00D826F2">
      <w:pPr>
        <w:pStyle w:val="31"/>
        <w:tabs>
          <w:tab w:val="clear" w:pos="-720"/>
          <w:tab w:val="clear" w:pos="0"/>
          <w:tab w:val="clear" w:pos="720"/>
        </w:tabs>
        <w:suppressAutoHyphens w:val="0"/>
        <w:spacing w:line="360" w:lineRule="auto"/>
        <w:jc w:val="both"/>
        <w:rPr>
          <w:rFonts w:ascii="Times New Roman" w:hAnsi="Times New Roman"/>
          <w:szCs w:val="24"/>
          <w:lang w:val="bg-BG"/>
        </w:rPr>
      </w:pPr>
      <w:r w:rsidRPr="00BF608A">
        <w:rPr>
          <w:rFonts w:ascii="Times New Roman" w:hAnsi="Times New Roman"/>
          <w:szCs w:val="24"/>
          <w:lang w:val="bg-BG"/>
        </w:rPr>
        <w:t>2. Не е налице неравнопоставеност в случаите по чл. 44, ал. 5 от ЗОП</w:t>
      </w:r>
    </w:p>
    <w:p w:rsidR="00D826F2" w:rsidRPr="00BF608A" w:rsidRDefault="00D826F2" w:rsidP="00D826F2">
      <w:pPr>
        <w:autoSpaceDE w:val="0"/>
        <w:autoSpaceDN w:val="0"/>
        <w:adjustRightInd w:val="0"/>
        <w:ind w:firstLine="708"/>
        <w:jc w:val="both"/>
        <w:rPr>
          <w:sz w:val="24"/>
          <w:szCs w:val="24"/>
          <w:u w:val="none"/>
          <w:lang w:val="bg-BG"/>
        </w:rPr>
      </w:pPr>
      <w:r w:rsidRPr="00BF608A">
        <w:rPr>
          <w:sz w:val="24"/>
          <w:szCs w:val="24"/>
          <w:u w:val="none"/>
          <w:lang w:val="bg-BG"/>
        </w:rPr>
        <w:t>3. Участникът, който представлявам не е представил документ с невярно съдържание, свързан с удостоверяване на условията, на които следва да отговарят участниците, (включително изискванията за финансови и икономически условия, технически способности и квалификация, когато е приложимо).</w:t>
      </w:r>
    </w:p>
    <w:p w:rsidR="00D826F2" w:rsidRPr="00BF608A" w:rsidRDefault="00D826F2" w:rsidP="00D826F2">
      <w:pPr>
        <w:ind w:firstLine="708"/>
        <w:jc w:val="both"/>
        <w:rPr>
          <w:sz w:val="24"/>
          <w:szCs w:val="24"/>
          <w:u w:val="none"/>
          <w:lang w:val="bg-BG"/>
        </w:rPr>
      </w:pPr>
      <w:r w:rsidRPr="00BF608A">
        <w:rPr>
          <w:sz w:val="24"/>
          <w:szCs w:val="24"/>
          <w:u w:val="none"/>
          <w:lang w:val="bg-BG"/>
        </w:rPr>
        <w:t>4. Участникът, който представлявам е предоставил изискващата се информация, свързана с удостоверяване условията, на които следва да отговарят участниците, (включително изискванията за финансови и икономически условия, технически способности и квалификация, когато е приложимо)</w:t>
      </w:r>
    </w:p>
    <w:p w:rsidR="00D826F2" w:rsidRPr="00BF608A" w:rsidRDefault="00D826F2" w:rsidP="00D826F2">
      <w:pPr>
        <w:spacing w:line="360" w:lineRule="auto"/>
        <w:ind w:firstLine="720"/>
        <w:jc w:val="both"/>
        <w:rPr>
          <w:sz w:val="24"/>
          <w:szCs w:val="24"/>
          <w:u w:val="none"/>
          <w:lang w:val="bg-BG"/>
        </w:rPr>
      </w:pPr>
      <w:r w:rsidRPr="00BF608A">
        <w:rPr>
          <w:sz w:val="24"/>
          <w:szCs w:val="24"/>
          <w:u w:val="none"/>
          <w:lang w:val="bg-BG"/>
        </w:rPr>
        <w:t xml:space="preserve">Декларирам, че посочената информация е вярна и съм наясно с последствията при представяне на неверни данни. </w:t>
      </w:r>
    </w:p>
    <w:p w:rsidR="00116563" w:rsidRPr="00BF608A" w:rsidRDefault="00D826F2" w:rsidP="00D826F2">
      <w:pPr>
        <w:spacing w:line="360" w:lineRule="auto"/>
        <w:rPr>
          <w:sz w:val="24"/>
          <w:szCs w:val="24"/>
          <w:u w:val="none"/>
          <w:lang w:val="bg-BG"/>
        </w:rPr>
      </w:pPr>
      <w:r w:rsidRPr="00BF608A">
        <w:rPr>
          <w:sz w:val="24"/>
          <w:szCs w:val="24"/>
          <w:u w:val="none"/>
          <w:lang w:val="bg-BG"/>
        </w:rPr>
        <w:tab/>
      </w:r>
      <w:r w:rsidRPr="00BF608A">
        <w:rPr>
          <w:sz w:val="24"/>
          <w:szCs w:val="24"/>
          <w:u w:val="none"/>
          <w:lang w:val="bg-BG"/>
        </w:rPr>
        <w:tab/>
      </w:r>
      <w:r w:rsidRPr="00BF608A">
        <w:rPr>
          <w:sz w:val="24"/>
          <w:szCs w:val="24"/>
          <w:u w:val="none"/>
          <w:lang w:val="bg-BG"/>
        </w:rPr>
        <w:tab/>
        <w:t xml:space="preserve">г. </w:t>
      </w:r>
      <w:r w:rsidRPr="00BF608A">
        <w:rPr>
          <w:sz w:val="24"/>
          <w:szCs w:val="24"/>
          <w:u w:val="none"/>
          <w:lang w:val="bg-BG"/>
        </w:rPr>
        <w:tab/>
      </w:r>
      <w:r w:rsidRPr="00BF608A">
        <w:rPr>
          <w:sz w:val="24"/>
          <w:szCs w:val="24"/>
          <w:u w:val="none"/>
          <w:lang w:val="bg-BG"/>
        </w:rPr>
        <w:tab/>
      </w:r>
      <w:r w:rsidRPr="00BF608A">
        <w:rPr>
          <w:sz w:val="24"/>
          <w:szCs w:val="24"/>
          <w:u w:val="none"/>
          <w:lang w:val="bg-BG"/>
        </w:rPr>
        <w:tab/>
      </w:r>
      <w:r w:rsidRPr="00BF608A">
        <w:rPr>
          <w:sz w:val="24"/>
          <w:szCs w:val="24"/>
          <w:u w:val="none"/>
          <w:lang w:val="bg-BG"/>
        </w:rPr>
        <w:tab/>
      </w:r>
      <w:r w:rsidRPr="00BF608A">
        <w:rPr>
          <w:sz w:val="24"/>
          <w:szCs w:val="24"/>
          <w:u w:val="none"/>
          <w:lang w:val="bg-BG"/>
        </w:rPr>
        <w:tab/>
        <w:t xml:space="preserve">Декларатор: </w:t>
      </w:r>
      <w:r w:rsidRPr="00BF608A">
        <w:rPr>
          <w:sz w:val="24"/>
          <w:szCs w:val="24"/>
          <w:u w:val="none"/>
          <w:lang w:val="bg-BG"/>
        </w:rPr>
        <w:tab/>
      </w:r>
    </w:p>
    <w:p w:rsidR="00D826F2" w:rsidRPr="00BF608A" w:rsidRDefault="00D826F2" w:rsidP="00D826F2">
      <w:pPr>
        <w:jc w:val="both"/>
        <w:rPr>
          <w:sz w:val="24"/>
          <w:szCs w:val="24"/>
          <w:u w:val="none"/>
          <w:lang w:val="bg-BG"/>
        </w:rPr>
      </w:pPr>
      <w:r w:rsidRPr="00BF608A">
        <w:rPr>
          <w:bCs/>
          <w:sz w:val="24"/>
          <w:szCs w:val="24"/>
          <w:u w:val="none"/>
          <w:lang w:val="bg-BG"/>
        </w:rPr>
        <w:t>Забележка</w:t>
      </w:r>
      <w:r w:rsidRPr="00BF608A">
        <w:rPr>
          <w:sz w:val="24"/>
          <w:szCs w:val="24"/>
          <w:u w:val="none"/>
          <w:lang w:val="bg-BG"/>
        </w:rPr>
        <w:t xml:space="preserve">: Декларацията се подава от лицето/лицата, което/които може/могат самостоятелно да го представлява/т Участника, съгласно чл. 40 от ППЗОП. </w:t>
      </w:r>
    </w:p>
    <w:p w:rsidR="00D20EEE" w:rsidRPr="00BF608A" w:rsidRDefault="00D20EEE" w:rsidP="00D826F2">
      <w:pPr>
        <w:spacing w:line="360" w:lineRule="auto"/>
        <w:jc w:val="center"/>
        <w:rPr>
          <w:b/>
          <w:sz w:val="24"/>
          <w:szCs w:val="24"/>
          <w:u w:val="none"/>
          <w:lang w:val="bg-BG"/>
        </w:rPr>
      </w:pPr>
    </w:p>
    <w:p w:rsidR="00BF608A" w:rsidRDefault="00BF608A" w:rsidP="00D826F2">
      <w:pPr>
        <w:spacing w:line="360" w:lineRule="auto"/>
        <w:jc w:val="center"/>
        <w:rPr>
          <w:b/>
          <w:sz w:val="24"/>
          <w:szCs w:val="24"/>
          <w:u w:val="none"/>
          <w:lang w:val="bg-BG"/>
        </w:rPr>
      </w:pPr>
    </w:p>
    <w:p w:rsidR="00BF608A" w:rsidRDefault="00BF608A" w:rsidP="00D826F2">
      <w:pPr>
        <w:spacing w:line="360" w:lineRule="auto"/>
        <w:jc w:val="center"/>
        <w:rPr>
          <w:b/>
          <w:sz w:val="24"/>
          <w:szCs w:val="24"/>
          <w:u w:val="none"/>
          <w:lang w:val="bg-BG"/>
        </w:rPr>
      </w:pPr>
    </w:p>
    <w:p w:rsidR="00D826F2" w:rsidRPr="00BF608A" w:rsidRDefault="00D826F2" w:rsidP="00D826F2">
      <w:pPr>
        <w:spacing w:line="360" w:lineRule="auto"/>
        <w:jc w:val="center"/>
        <w:rPr>
          <w:b/>
          <w:sz w:val="24"/>
          <w:szCs w:val="24"/>
          <w:u w:val="none"/>
          <w:lang w:val="bg-BG"/>
        </w:rPr>
      </w:pPr>
      <w:r w:rsidRPr="00BF608A">
        <w:rPr>
          <w:b/>
          <w:sz w:val="24"/>
          <w:szCs w:val="24"/>
          <w:u w:val="none"/>
          <w:lang w:val="bg-BG"/>
        </w:rPr>
        <w:lastRenderedPageBreak/>
        <w:t>ДЕКЛАРАЦИЯ ОТ УЧАСТНИКА</w:t>
      </w:r>
    </w:p>
    <w:p w:rsidR="00D826F2" w:rsidRPr="00BF608A" w:rsidRDefault="00D826F2" w:rsidP="00D826F2">
      <w:pPr>
        <w:jc w:val="center"/>
        <w:rPr>
          <w:b/>
          <w:spacing w:val="20"/>
          <w:sz w:val="24"/>
          <w:szCs w:val="24"/>
          <w:u w:val="none"/>
          <w:lang w:val="bg-BG"/>
        </w:rPr>
      </w:pPr>
    </w:p>
    <w:p w:rsidR="00D826F2" w:rsidRPr="00BF608A" w:rsidRDefault="00D826F2" w:rsidP="001D59B5">
      <w:pPr>
        <w:jc w:val="both"/>
        <w:rPr>
          <w:i/>
          <w:color w:val="808080"/>
          <w:sz w:val="24"/>
          <w:szCs w:val="24"/>
          <w:u w:val="none"/>
          <w:lang w:val="bg-BG"/>
        </w:rPr>
      </w:pPr>
      <w:r w:rsidRPr="00BF608A">
        <w:rPr>
          <w:sz w:val="24"/>
          <w:szCs w:val="24"/>
          <w:u w:val="none"/>
          <w:lang w:val="bg-BG"/>
        </w:rPr>
        <w:t xml:space="preserve">Долуподписаният/та .............................…………................….............................. </w:t>
      </w:r>
      <w:r w:rsidRPr="00BF608A">
        <w:rPr>
          <w:i/>
          <w:color w:val="808080"/>
          <w:sz w:val="24"/>
          <w:szCs w:val="24"/>
          <w:u w:val="none"/>
          <w:lang w:val="bg-BG"/>
        </w:rPr>
        <w:t>(трите имена)</w:t>
      </w:r>
      <w:r w:rsidRPr="00BF608A">
        <w:rPr>
          <w:sz w:val="24"/>
          <w:szCs w:val="24"/>
          <w:u w:val="none"/>
          <w:lang w:val="bg-BG"/>
        </w:rPr>
        <w:t>, представляващ/а .............................................................</w:t>
      </w:r>
      <w:r w:rsidRPr="00BF608A">
        <w:rPr>
          <w:i/>
          <w:color w:val="808080"/>
          <w:sz w:val="24"/>
          <w:szCs w:val="24"/>
          <w:u w:val="none"/>
          <w:lang w:val="bg-BG"/>
        </w:rPr>
        <w:t xml:space="preserve"> (наименование на фирмата-участник)</w:t>
      </w:r>
      <w:r w:rsidRPr="00BF608A">
        <w:rPr>
          <w:sz w:val="24"/>
          <w:szCs w:val="24"/>
          <w:u w:val="none"/>
          <w:lang w:val="bg-BG"/>
        </w:rPr>
        <w:t xml:space="preserve">, ЕИК ................................., адрес на управление: ............................................................................., в качеството ми на .............................. </w:t>
      </w:r>
      <w:r w:rsidRPr="00BF608A">
        <w:rPr>
          <w:i/>
          <w:color w:val="808080"/>
          <w:sz w:val="24"/>
          <w:szCs w:val="24"/>
          <w:u w:val="none"/>
          <w:lang w:val="bg-BG"/>
        </w:rPr>
        <w:t>(длъжност)</w:t>
      </w:r>
      <w:r w:rsidRPr="00BF608A">
        <w:rPr>
          <w:sz w:val="24"/>
          <w:szCs w:val="24"/>
          <w:u w:val="none"/>
          <w:lang w:val="bg-BG"/>
        </w:rPr>
        <w:t>,</w:t>
      </w:r>
    </w:p>
    <w:p w:rsidR="00D826F2" w:rsidRPr="00BF608A" w:rsidRDefault="00D826F2" w:rsidP="00D826F2">
      <w:pPr>
        <w:pStyle w:val="6"/>
        <w:spacing w:before="0"/>
        <w:jc w:val="center"/>
        <w:rPr>
          <w:rFonts w:ascii="Times New Roman" w:hAnsi="Times New Roman"/>
          <w:sz w:val="24"/>
          <w:szCs w:val="24"/>
        </w:rPr>
      </w:pPr>
      <w:r w:rsidRPr="00BF608A">
        <w:rPr>
          <w:rFonts w:ascii="Times New Roman" w:hAnsi="Times New Roman"/>
          <w:sz w:val="24"/>
          <w:szCs w:val="24"/>
        </w:rPr>
        <w:t>ДЕКЛАРИРАМ:</w:t>
      </w:r>
    </w:p>
    <w:p w:rsidR="00D826F2" w:rsidRPr="00BF608A" w:rsidRDefault="00D826F2" w:rsidP="00D826F2">
      <w:pPr>
        <w:rPr>
          <w:sz w:val="24"/>
          <w:szCs w:val="24"/>
          <w:u w:val="none"/>
          <w:lang w:val="bg-BG"/>
        </w:rPr>
      </w:pPr>
      <w:r w:rsidRPr="00BF608A">
        <w:rPr>
          <w:b/>
          <w:sz w:val="24"/>
          <w:szCs w:val="24"/>
          <w:u w:val="none"/>
          <w:lang w:val="bg-BG"/>
        </w:rPr>
        <w:t>1.</w:t>
      </w:r>
      <w:r w:rsidRPr="00BF608A">
        <w:rPr>
          <w:sz w:val="24"/>
          <w:szCs w:val="24"/>
          <w:u w:val="none"/>
          <w:lang w:val="bg-BG"/>
        </w:rPr>
        <w:t xml:space="preserve"> П</w:t>
      </w:r>
      <w:r w:rsidRPr="00BF608A">
        <w:rPr>
          <w:bCs/>
          <w:sz w:val="24"/>
          <w:szCs w:val="24"/>
          <w:u w:val="none"/>
          <w:lang w:val="bg-BG"/>
        </w:rPr>
        <w:t>ри изпълнението на обществена поръчката с предмет:</w:t>
      </w:r>
      <w:r w:rsidRPr="00BF608A">
        <w:rPr>
          <w:b/>
          <w:bCs/>
          <w:sz w:val="24"/>
          <w:szCs w:val="24"/>
          <w:u w:val="none"/>
          <w:lang w:val="bg-BG"/>
        </w:rPr>
        <w:t xml:space="preserve"> </w:t>
      </w:r>
      <w:r w:rsidR="00116563" w:rsidRPr="00BF608A">
        <w:rPr>
          <w:b/>
          <w:i/>
          <w:sz w:val="24"/>
          <w:szCs w:val="24"/>
          <w:u w:val="none"/>
          <w:lang w:val="bg-BG"/>
        </w:rPr>
        <w:t>………………………………...</w:t>
      </w:r>
      <w:r w:rsidRPr="00BF608A">
        <w:rPr>
          <w:i/>
          <w:color w:val="808080"/>
          <w:sz w:val="24"/>
          <w:szCs w:val="24"/>
          <w:u w:val="none"/>
          <w:lang w:val="bg-BG"/>
        </w:rPr>
        <w:t xml:space="preserve"> (наименование на предмета на поръчката)</w:t>
      </w:r>
    </w:p>
    <w:p w:rsidR="003F406A" w:rsidRDefault="003F406A" w:rsidP="00D826F2">
      <w:pPr>
        <w:rPr>
          <w:sz w:val="24"/>
          <w:szCs w:val="24"/>
          <w:u w:val="none"/>
          <w:lang w:val="bg-BG"/>
        </w:rPr>
      </w:pPr>
      <w:r w:rsidRPr="00F90A6F">
        <w:rPr>
          <w:sz w:val="24"/>
          <w:szCs w:val="24"/>
          <w:u w:val="none"/>
          <w:lang w:val="bg-BG"/>
        </w:rPr>
        <w:t>обособена позиция №</w:t>
      </w:r>
      <w:r>
        <w:rPr>
          <w:sz w:val="24"/>
          <w:szCs w:val="24"/>
          <w:u w:val="none"/>
          <w:lang w:val="bg-BG"/>
        </w:rPr>
        <w:t xml:space="preserve"> </w:t>
      </w:r>
      <w:r w:rsidRPr="00F90A6F">
        <w:rPr>
          <w:sz w:val="24"/>
          <w:szCs w:val="24"/>
          <w:u w:val="none"/>
          <w:lang w:val="bg-BG"/>
        </w:rPr>
        <w:t>…………………………………………………………………………</w:t>
      </w:r>
    </w:p>
    <w:p w:rsidR="00D826F2" w:rsidRPr="00BF608A" w:rsidRDefault="00D826F2" w:rsidP="00D826F2">
      <w:pPr>
        <w:rPr>
          <w:color w:val="808080"/>
          <w:spacing w:val="20"/>
          <w:sz w:val="24"/>
          <w:szCs w:val="24"/>
          <w:u w:val="none"/>
          <w:lang w:val="bg-BG"/>
        </w:rPr>
      </w:pPr>
      <w:r w:rsidRPr="00BF608A">
        <w:rPr>
          <w:sz w:val="24"/>
          <w:szCs w:val="24"/>
          <w:u w:val="none"/>
          <w:lang w:val="bg-BG"/>
        </w:rPr>
        <w:t xml:space="preserve">няма да ползвам / ще ползвам </w:t>
      </w:r>
      <w:r w:rsidRPr="00BF608A">
        <w:rPr>
          <w:i/>
          <w:color w:val="808080"/>
          <w:sz w:val="24"/>
          <w:szCs w:val="24"/>
          <w:u w:val="none"/>
          <w:lang w:val="bg-BG"/>
        </w:rPr>
        <w:t xml:space="preserve">(ненужното се зачертава) </w:t>
      </w:r>
      <w:r w:rsidRPr="00BF608A">
        <w:rPr>
          <w:sz w:val="24"/>
          <w:szCs w:val="24"/>
          <w:u w:val="none"/>
          <w:lang w:val="bg-BG"/>
        </w:rPr>
        <w:t>подизпълнител/и</w:t>
      </w:r>
      <w:r w:rsidRPr="00BF608A">
        <w:rPr>
          <w:spacing w:val="20"/>
          <w:sz w:val="24"/>
          <w:szCs w:val="24"/>
          <w:u w:val="none"/>
          <w:lang w:val="bg-BG"/>
        </w:rPr>
        <w:t>.</w:t>
      </w:r>
    </w:p>
    <w:p w:rsidR="00D826F2" w:rsidRPr="00BF608A" w:rsidRDefault="00D826F2" w:rsidP="00D826F2">
      <w:pPr>
        <w:rPr>
          <w:bCs/>
          <w:sz w:val="24"/>
          <w:szCs w:val="24"/>
          <w:u w:val="none"/>
          <w:lang w:val="bg-BG"/>
        </w:rPr>
      </w:pPr>
      <w:r w:rsidRPr="00BF608A">
        <w:rPr>
          <w:b/>
          <w:bCs/>
          <w:sz w:val="24"/>
          <w:szCs w:val="24"/>
          <w:u w:val="none"/>
          <w:lang w:val="bg-BG"/>
        </w:rPr>
        <w:t>2.</w:t>
      </w:r>
      <w:r w:rsidRPr="00BF608A">
        <w:rPr>
          <w:bCs/>
          <w:sz w:val="24"/>
          <w:szCs w:val="24"/>
          <w:u w:val="none"/>
          <w:lang w:val="bg-BG"/>
        </w:rPr>
        <w:t xml:space="preserve"> Подизпълнителите, които ще ползвам са следните:</w:t>
      </w:r>
    </w:p>
    <w:p w:rsidR="00D826F2" w:rsidRPr="00BF608A" w:rsidRDefault="00D826F2" w:rsidP="00D826F2">
      <w:pPr>
        <w:rPr>
          <w:bCs/>
          <w:sz w:val="24"/>
          <w:szCs w:val="24"/>
          <w:u w:val="none"/>
          <w:lang w:val="bg-BG"/>
        </w:rPr>
      </w:pPr>
      <w:r w:rsidRPr="00BF608A">
        <w:rPr>
          <w:bCs/>
          <w:sz w:val="24"/>
          <w:szCs w:val="24"/>
          <w:u w:val="none"/>
          <w:lang w:val="bg-BG"/>
        </w:rPr>
        <w:t xml:space="preserve">ПОДИЗПЪЛНИТЕЛ №1 </w:t>
      </w:r>
    </w:p>
    <w:p w:rsidR="00D826F2" w:rsidRPr="00BF608A" w:rsidRDefault="00D826F2" w:rsidP="00D826F2">
      <w:pPr>
        <w:rPr>
          <w:i/>
          <w:color w:val="808080"/>
          <w:spacing w:val="20"/>
          <w:sz w:val="24"/>
          <w:szCs w:val="24"/>
          <w:u w:val="none"/>
          <w:lang w:val="bg-BG"/>
        </w:rPr>
      </w:pPr>
      <w:r w:rsidRPr="00BF608A">
        <w:rPr>
          <w:bCs/>
          <w:sz w:val="24"/>
          <w:szCs w:val="24"/>
          <w:u w:val="none"/>
          <w:lang w:val="bg-BG"/>
        </w:rPr>
        <w:t>..................................................................................................</w:t>
      </w:r>
      <w:r w:rsidRPr="00BF608A">
        <w:rPr>
          <w:i/>
          <w:color w:val="808080"/>
          <w:sz w:val="24"/>
          <w:szCs w:val="24"/>
          <w:u w:val="none"/>
          <w:lang w:val="bg-BG"/>
        </w:rPr>
        <w:t xml:space="preserve"> (наименование на подизпълнителя)</w:t>
      </w:r>
      <w:r w:rsidRPr="00BF608A">
        <w:rPr>
          <w:bCs/>
          <w:sz w:val="24"/>
          <w:szCs w:val="24"/>
          <w:u w:val="none"/>
          <w:lang w:val="bg-BG"/>
        </w:rPr>
        <w:t xml:space="preserve"> </w:t>
      </w:r>
    </w:p>
    <w:p w:rsidR="00D826F2" w:rsidRPr="00BF608A" w:rsidRDefault="00D826F2" w:rsidP="00D826F2">
      <w:pPr>
        <w:rPr>
          <w:bCs/>
          <w:sz w:val="24"/>
          <w:szCs w:val="24"/>
          <w:u w:val="none"/>
          <w:lang w:val="bg-BG"/>
        </w:rPr>
      </w:pPr>
      <w:r w:rsidRPr="00BF608A">
        <w:rPr>
          <w:bCs/>
          <w:sz w:val="24"/>
          <w:szCs w:val="24"/>
          <w:u w:val="none"/>
          <w:lang w:val="bg-BG"/>
        </w:rPr>
        <w:t xml:space="preserve">с дял на участие ................ %, като работата му ще обхваща следните дейности: </w:t>
      </w:r>
    </w:p>
    <w:p w:rsidR="00D826F2" w:rsidRPr="00BF608A" w:rsidRDefault="00D826F2" w:rsidP="00D826F2">
      <w:pPr>
        <w:rPr>
          <w:bCs/>
          <w:sz w:val="24"/>
          <w:szCs w:val="24"/>
          <w:u w:val="none"/>
          <w:lang w:val="bg-BG"/>
        </w:rPr>
      </w:pPr>
      <w:r w:rsidRPr="00BF608A">
        <w:rPr>
          <w:bCs/>
          <w:sz w:val="24"/>
          <w:szCs w:val="24"/>
          <w:u w:val="none"/>
          <w:lang w:val="bg-BG"/>
        </w:rPr>
        <w:t>...................................................................................................................................................</w:t>
      </w:r>
      <w:r w:rsidRPr="00BF608A">
        <w:rPr>
          <w:bCs/>
          <w:i/>
          <w:color w:val="808080"/>
          <w:sz w:val="24"/>
          <w:szCs w:val="24"/>
          <w:u w:val="none"/>
          <w:lang w:val="bg-BG"/>
        </w:rPr>
        <w:t xml:space="preserve"> (посочва се конкретната част от предмета на поръчката)</w:t>
      </w:r>
    </w:p>
    <w:p w:rsidR="00D826F2" w:rsidRPr="00BF608A" w:rsidRDefault="00D826F2" w:rsidP="00D826F2">
      <w:pPr>
        <w:rPr>
          <w:bCs/>
          <w:sz w:val="24"/>
          <w:szCs w:val="24"/>
          <w:u w:val="none"/>
          <w:lang w:val="bg-BG"/>
        </w:rPr>
      </w:pPr>
      <w:r w:rsidRPr="00BF608A">
        <w:rPr>
          <w:bCs/>
          <w:sz w:val="24"/>
          <w:szCs w:val="24"/>
          <w:u w:val="none"/>
          <w:lang w:val="bg-BG"/>
        </w:rPr>
        <w:t xml:space="preserve">ПОДИЗПЪЛНИТЕЛ №2 </w:t>
      </w:r>
    </w:p>
    <w:p w:rsidR="00D826F2" w:rsidRPr="00BF608A" w:rsidRDefault="00D826F2" w:rsidP="00D826F2">
      <w:pPr>
        <w:rPr>
          <w:i/>
          <w:color w:val="808080"/>
          <w:spacing w:val="20"/>
          <w:sz w:val="24"/>
          <w:szCs w:val="24"/>
          <w:u w:val="none"/>
          <w:lang w:val="bg-BG"/>
        </w:rPr>
      </w:pPr>
      <w:r w:rsidRPr="00BF608A">
        <w:rPr>
          <w:bCs/>
          <w:sz w:val="24"/>
          <w:szCs w:val="24"/>
          <w:u w:val="none"/>
          <w:lang w:val="bg-BG"/>
        </w:rPr>
        <w:t>..................................................................................................</w:t>
      </w:r>
      <w:r w:rsidRPr="00BF608A">
        <w:rPr>
          <w:i/>
          <w:color w:val="808080"/>
          <w:sz w:val="24"/>
          <w:szCs w:val="24"/>
          <w:u w:val="none"/>
          <w:lang w:val="bg-BG"/>
        </w:rPr>
        <w:t xml:space="preserve"> (наименование на подизпълнителя)</w:t>
      </w:r>
      <w:r w:rsidRPr="00BF608A">
        <w:rPr>
          <w:bCs/>
          <w:sz w:val="24"/>
          <w:szCs w:val="24"/>
          <w:u w:val="none"/>
          <w:lang w:val="bg-BG"/>
        </w:rPr>
        <w:t xml:space="preserve"> </w:t>
      </w:r>
    </w:p>
    <w:p w:rsidR="00D826F2" w:rsidRPr="00BF608A" w:rsidRDefault="00D826F2" w:rsidP="00D826F2">
      <w:pPr>
        <w:rPr>
          <w:bCs/>
          <w:sz w:val="24"/>
          <w:szCs w:val="24"/>
          <w:u w:val="none"/>
          <w:lang w:val="bg-BG"/>
        </w:rPr>
      </w:pPr>
      <w:r w:rsidRPr="00BF608A">
        <w:rPr>
          <w:bCs/>
          <w:sz w:val="24"/>
          <w:szCs w:val="24"/>
          <w:u w:val="none"/>
          <w:lang w:val="bg-BG"/>
        </w:rPr>
        <w:t xml:space="preserve">с дял на участие ................ %, като работата му ще обхваща следните дейности: </w:t>
      </w:r>
    </w:p>
    <w:p w:rsidR="00D826F2" w:rsidRPr="00BF608A" w:rsidRDefault="00D826F2" w:rsidP="00D826F2">
      <w:pPr>
        <w:rPr>
          <w:bCs/>
          <w:sz w:val="24"/>
          <w:szCs w:val="24"/>
          <w:u w:val="none"/>
          <w:lang w:val="bg-BG"/>
        </w:rPr>
      </w:pPr>
      <w:r w:rsidRPr="00BF608A">
        <w:rPr>
          <w:bCs/>
          <w:sz w:val="24"/>
          <w:szCs w:val="24"/>
          <w:u w:val="none"/>
          <w:lang w:val="bg-BG"/>
        </w:rPr>
        <w:t>.....................................................................................................................................................</w:t>
      </w:r>
      <w:r w:rsidRPr="00BF608A">
        <w:rPr>
          <w:bCs/>
          <w:i/>
          <w:color w:val="808080"/>
          <w:sz w:val="24"/>
          <w:szCs w:val="24"/>
          <w:u w:val="none"/>
          <w:lang w:val="bg-BG"/>
        </w:rPr>
        <w:t xml:space="preserve"> (посочва се конкретната част от предмета на поръчката)</w:t>
      </w:r>
    </w:p>
    <w:p w:rsidR="00D826F2" w:rsidRPr="00BF608A" w:rsidRDefault="00D826F2" w:rsidP="00D826F2">
      <w:pPr>
        <w:rPr>
          <w:bCs/>
          <w:sz w:val="24"/>
          <w:szCs w:val="24"/>
          <w:u w:val="none"/>
          <w:lang w:val="bg-BG"/>
        </w:rPr>
      </w:pPr>
      <w:r w:rsidRPr="00BF608A">
        <w:rPr>
          <w:b/>
          <w:bCs/>
          <w:sz w:val="24"/>
          <w:szCs w:val="24"/>
          <w:u w:val="none"/>
          <w:lang w:val="bg-BG"/>
        </w:rPr>
        <w:t>3.</w:t>
      </w:r>
      <w:r w:rsidRPr="00BF608A">
        <w:rPr>
          <w:bCs/>
          <w:sz w:val="24"/>
          <w:szCs w:val="24"/>
          <w:u w:val="none"/>
          <w:lang w:val="bg-BG"/>
        </w:rPr>
        <w:t xml:space="preserve"> Ще отговарям за действията, бездействията и работата на посочения/те подизпълнител/и като за свои действия, бездействия и работа.</w:t>
      </w:r>
    </w:p>
    <w:p w:rsidR="00D826F2" w:rsidRPr="00BF608A" w:rsidRDefault="00D826F2" w:rsidP="00D826F2">
      <w:pPr>
        <w:rPr>
          <w:b/>
          <w:bCs/>
          <w:sz w:val="24"/>
          <w:szCs w:val="24"/>
          <w:u w:val="none"/>
          <w:lang w:val="bg-BG"/>
        </w:rPr>
      </w:pPr>
    </w:p>
    <w:p w:rsidR="00D826F2" w:rsidRPr="00BF608A" w:rsidRDefault="00D826F2" w:rsidP="00D826F2">
      <w:pPr>
        <w:ind w:left="4248" w:hanging="4248"/>
        <w:jc w:val="center"/>
        <w:rPr>
          <w:sz w:val="24"/>
          <w:szCs w:val="24"/>
          <w:u w:val="none"/>
          <w:lang w:val="bg-BG"/>
        </w:rPr>
      </w:pPr>
      <w:r w:rsidRPr="00BF608A">
        <w:rPr>
          <w:sz w:val="24"/>
          <w:szCs w:val="24"/>
          <w:u w:val="none"/>
          <w:lang w:val="bg-BG"/>
        </w:rPr>
        <w:t xml:space="preserve">Дата: ......................  </w:t>
      </w:r>
      <w:r w:rsidRPr="00BF608A">
        <w:rPr>
          <w:sz w:val="24"/>
          <w:szCs w:val="24"/>
          <w:u w:val="none"/>
          <w:lang w:val="bg-BG"/>
        </w:rPr>
        <w:tab/>
      </w:r>
      <w:r w:rsidRPr="00BF608A">
        <w:rPr>
          <w:sz w:val="24"/>
          <w:szCs w:val="24"/>
          <w:u w:val="none"/>
          <w:lang w:val="bg-BG"/>
        </w:rPr>
        <w:tab/>
        <w:t xml:space="preserve">           ДЕКЛАРАТОР:  ......................................</w:t>
      </w:r>
      <w:r w:rsidRPr="00BF608A">
        <w:rPr>
          <w:i/>
          <w:color w:val="808080"/>
          <w:sz w:val="24"/>
          <w:szCs w:val="24"/>
          <w:u w:val="none"/>
          <w:lang w:val="bg-BG"/>
        </w:rPr>
        <w:t xml:space="preserve">                                                                                                                              (подпис и печат)</w:t>
      </w:r>
      <w:r w:rsidRPr="00BF608A">
        <w:rPr>
          <w:sz w:val="24"/>
          <w:szCs w:val="24"/>
          <w:u w:val="none"/>
          <w:lang w:val="bg-BG"/>
        </w:rPr>
        <w:t xml:space="preserve"> </w:t>
      </w:r>
    </w:p>
    <w:p w:rsidR="00D826F2" w:rsidRPr="00BF608A" w:rsidRDefault="00D826F2" w:rsidP="00D826F2">
      <w:pPr>
        <w:jc w:val="center"/>
        <w:rPr>
          <w:b/>
          <w:sz w:val="24"/>
          <w:szCs w:val="24"/>
          <w:u w:val="none"/>
          <w:lang w:val="bg-BG"/>
        </w:rPr>
      </w:pPr>
    </w:p>
    <w:p w:rsidR="00116563" w:rsidRPr="00BF608A" w:rsidRDefault="00116563">
      <w:pPr>
        <w:spacing w:after="200" w:line="276" w:lineRule="auto"/>
        <w:rPr>
          <w:b/>
          <w:sz w:val="24"/>
          <w:szCs w:val="24"/>
          <w:u w:val="none"/>
          <w:lang w:val="bg-BG"/>
        </w:rPr>
      </w:pPr>
      <w:r w:rsidRPr="00BF608A">
        <w:rPr>
          <w:b/>
          <w:sz w:val="24"/>
          <w:szCs w:val="24"/>
          <w:u w:val="none"/>
          <w:lang w:val="bg-BG"/>
        </w:rPr>
        <w:br w:type="page"/>
      </w:r>
    </w:p>
    <w:p w:rsidR="00D826F2" w:rsidRPr="00BF608A" w:rsidRDefault="00D826F2" w:rsidP="00D826F2">
      <w:pPr>
        <w:jc w:val="center"/>
        <w:rPr>
          <w:b/>
          <w:sz w:val="24"/>
          <w:szCs w:val="24"/>
          <w:u w:val="none"/>
          <w:lang w:val="bg-BG"/>
        </w:rPr>
      </w:pPr>
      <w:r w:rsidRPr="00BF608A">
        <w:rPr>
          <w:b/>
          <w:sz w:val="24"/>
          <w:szCs w:val="24"/>
          <w:u w:val="none"/>
          <w:lang w:val="bg-BG"/>
        </w:rPr>
        <w:lastRenderedPageBreak/>
        <w:t>ДЕКЛАРАЦИЯ ОТ ПОДИЗПЪЛНИТЕЛ №1</w:t>
      </w:r>
    </w:p>
    <w:p w:rsidR="00D826F2" w:rsidRPr="00BF608A" w:rsidRDefault="00D826F2" w:rsidP="00D826F2">
      <w:pPr>
        <w:jc w:val="center"/>
        <w:rPr>
          <w:b/>
          <w:sz w:val="24"/>
          <w:szCs w:val="24"/>
          <w:u w:val="none"/>
          <w:lang w:val="bg-BG"/>
        </w:rPr>
      </w:pPr>
    </w:p>
    <w:p w:rsidR="00D826F2" w:rsidRPr="00BF608A" w:rsidRDefault="00D826F2" w:rsidP="00D826F2">
      <w:pPr>
        <w:rPr>
          <w:i/>
          <w:color w:val="808080"/>
          <w:sz w:val="24"/>
          <w:szCs w:val="24"/>
          <w:u w:val="none"/>
          <w:lang w:val="bg-BG"/>
        </w:rPr>
      </w:pPr>
      <w:r w:rsidRPr="00BF608A">
        <w:rPr>
          <w:sz w:val="24"/>
          <w:szCs w:val="24"/>
          <w:u w:val="none"/>
          <w:lang w:val="bg-BG"/>
        </w:rPr>
        <w:t xml:space="preserve">Долуподписаният/та .............................…………................….............................. </w:t>
      </w:r>
      <w:r w:rsidRPr="00BF608A">
        <w:rPr>
          <w:i/>
          <w:color w:val="808080"/>
          <w:sz w:val="24"/>
          <w:szCs w:val="24"/>
          <w:u w:val="none"/>
          <w:lang w:val="bg-BG"/>
        </w:rPr>
        <w:t>(трите имена)</w:t>
      </w:r>
      <w:r w:rsidRPr="00BF608A">
        <w:rPr>
          <w:sz w:val="24"/>
          <w:szCs w:val="24"/>
          <w:u w:val="none"/>
          <w:lang w:val="bg-BG"/>
        </w:rPr>
        <w:t>, представляващ/а .............................................................</w:t>
      </w:r>
      <w:r w:rsidRPr="00BF608A">
        <w:rPr>
          <w:i/>
          <w:color w:val="808080"/>
          <w:sz w:val="24"/>
          <w:szCs w:val="24"/>
          <w:u w:val="none"/>
          <w:lang w:val="bg-BG"/>
        </w:rPr>
        <w:t xml:space="preserve"> (наименование на подизпълнителя)</w:t>
      </w:r>
      <w:r w:rsidRPr="00BF608A">
        <w:rPr>
          <w:sz w:val="24"/>
          <w:szCs w:val="24"/>
          <w:u w:val="none"/>
          <w:lang w:val="bg-BG"/>
        </w:rPr>
        <w:t xml:space="preserve">, ЕИК ................................., адрес на управление: ............................................................................., в качеството ми на .............................. </w:t>
      </w:r>
      <w:r w:rsidRPr="00BF608A">
        <w:rPr>
          <w:i/>
          <w:color w:val="808080"/>
          <w:sz w:val="24"/>
          <w:szCs w:val="24"/>
          <w:u w:val="none"/>
          <w:lang w:val="bg-BG"/>
        </w:rPr>
        <w:t>(длъжност)</w:t>
      </w:r>
      <w:r w:rsidRPr="00BF608A">
        <w:rPr>
          <w:sz w:val="24"/>
          <w:szCs w:val="24"/>
          <w:u w:val="none"/>
          <w:lang w:val="bg-BG"/>
        </w:rPr>
        <w:t>,</w:t>
      </w:r>
    </w:p>
    <w:p w:rsidR="00D826F2" w:rsidRPr="00BF608A" w:rsidRDefault="00D826F2" w:rsidP="00D826F2">
      <w:pPr>
        <w:widowControl w:val="0"/>
        <w:autoSpaceDE w:val="0"/>
        <w:autoSpaceDN w:val="0"/>
        <w:adjustRightInd w:val="0"/>
        <w:jc w:val="center"/>
        <w:rPr>
          <w:b/>
          <w:bCs/>
          <w:sz w:val="24"/>
          <w:szCs w:val="24"/>
          <w:u w:val="none"/>
          <w:lang w:val="bg-BG"/>
        </w:rPr>
      </w:pPr>
      <w:r w:rsidRPr="00BF608A">
        <w:rPr>
          <w:b/>
          <w:bCs/>
          <w:sz w:val="24"/>
          <w:szCs w:val="24"/>
          <w:u w:val="none"/>
          <w:lang w:val="bg-BG"/>
        </w:rPr>
        <w:t>ДЕКЛАРИРАМ:</w:t>
      </w:r>
    </w:p>
    <w:p w:rsidR="00D826F2" w:rsidRPr="00BF608A" w:rsidRDefault="00D826F2" w:rsidP="00D826F2">
      <w:pPr>
        <w:rPr>
          <w:sz w:val="24"/>
          <w:szCs w:val="24"/>
          <w:u w:val="none"/>
          <w:lang w:val="bg-BG"/>
        </w:rPr>
      </w:pPr>
      <w:r w:rsidRPr="00BF608A">
        <w:rPr>
          <w:sz w:val="24"/>
          <w:szCs w:val="24"/>
          <w:u w:val="none"/>
          <w:lang w:val="bg-BG"/>
        </w:rPr>
        <w:t>Съгласието на представляваното от мен дружество да участва като подизпълнител на .....................................................</w:t>
      </w:r>
      <w:r w:rsidRPr="00BF608A">
        <w:rPr>
          <w:i/>
          <w:color w:val="808080"/>
          <w:sz w:val="24"/>
          <w:szCs w:val="24"/>
          <w:u w:val="none"/>
          <w:lang w:val="bg-BG"/>
        </w:rPr>
        <w:t xml:space="preserve"> (наименование на фирмата-участник)</w:t>
      </w:r>
      <w:r w:rsidRPr="00BF608A">
        <w:rPr>
          <w:sz w:val="24"/>
          <w:szCs w:val="24"/>
          <w:u w:val="none"/>
          <w:lang w:val="bg-BG"/>
        </w:rPr>
        <w:t xml:space="preserve"> в обществена поръчка с предмет: </w:t>
      </w:r>
      <w:r w:rsidR="00116563" w:rsidRPr="00BF608A">
        <w:rPr>
          <w:b/>
          <w:i/>
          <w:sz w:val="24"/>
          <w:szCs w:val="24"/>
          <w:u w:val="none"/>
          <w:lang w:val="bg-BG"/>
        </w:rPr>
        <w:t>………………………..</w:t>
      </w:r>
      <w:r w:rsidRPr="00BF608A">
        <w:rPr>
          <w:i/>
          <w:color w:val="808080"/>
          <w:sz w:val="24"/>
          <w:szCs w:val="24"/>
          <w:u w:val="none"/>
          <w:lang w:val="bg-BG"/>
        </w:rPr>
        <w:t xml:space="preserve"> (наименование на предмета на поръчката)</w:t>
      </w:r>
      <w:r w:rsidRPr="00BF608A">
        <w:rPr>
          <w:sz w:val="24"/>
          <w:szCs w:val="24"/>
          <w:u w:val="none"/>
          <w:lang w:val="bg-BG"/>
        </w:rPr>
        <w:t>.</w:t>
      </w:r>
    </w:p>
    <w:p w:rsidR="00D826F2" w:rsidRPr="00BF608A" w:rsidRDefault="003F406A" w:rsidP="003F406A">
      <w:pPr>
        <w:rPr>
          <w:sz w:val="24"/>
          <w:szCs w:val="24"/>
          <w:u w:val="none"/>
          <w:lang w:val="bg-BG"/>
        </w:rPr>
      </w:pPr>
      <w:r w:rsidRPr="00F90A6F">
        <w:rPr>
          <w:sz w:val="24"/>
          <w:szCs w:val="24"/>
          <w:u w:val="none"/>
          <w:lang w:val="bg-BG"/>
        </w:rPr>
        <w:t>обособена позиция №</w:t>
      </w:r>
      <w:r>
        <w:rPr>
          <w:sz w:val="24"/>
          <w:szCs w:val="24"/>
          <w:u w:val="none"/>
          <w:lang w:val="bg-BG"/>
        </w:rPr>
        <w:t xml:space="preserve"> </w:t>
      </w:r>
      <w:r w:rsidRPr="00F90A6F">
        <w:rPr>
          <w:sz w:val="24"/>
          <w:szCs w:val="24"/>
          <w:u w:val="none"/>
          <w:lang w:val="bg-BG"/>
        </w:rPr>
        <w:t xml:space="preserve">……………………………………………………………………….. </w:t>
      </w:r>
      <w:r w:rsidR="00D826F2" w:rsidRPr="00BF608A">
        <w:rPr>
          <w:i/>
          <w:color w:val="808080"/>
          <w:sz w:val="24"/>
          <w:szCs w:val="24"/>
          <w:u w:val="none"/>
          <w:lang w:val="bg-BG"/>
        </w:rPr>
        <w:t xml:space="preserve">               </w:t>
      </w:r>
    </w:p>
    <w:p w:rsidR="00D826F2" w:rsidRPr="00BF608A" w:rsidRDefault="00D826F2" w:rsidP="00D826F2">
      <w:pPr>
        <w:jc w:val="right"/>
        <w:rPr>
          <w:sz w:val="24"/>
          <w:szCs w:val="24"/>
          <w:u w:val="none"/>
          <w:lang w:val="bg-BG"/>
        </w:rPr>
      </w:pPr>
      <w:r w:rsidRPr="00BF608A">
        <w:rPr>
          <w:sz w:val="24"/>
          <w:szCs w:val="24"/>
          <w:u w:val="none"/>
          <w:lang w:val="bg-BG"/>
        </w:rPr>
        <w:t xml:space="preserve">Дата: ......................  </w:t>
      </w:r>
      <w:r w:rsidRPr="00BF608A">
        <w:rPr>
          <w:sz w:val="24"/>
          <w:szCs w:val="24"/>
          <w:u w:val="none"/>
          <w:lang w:val="bg-BG"/>
        </w:rPr>
        <w:tab/>
      </w:r>
      <w:r w:rsidRPr="00BF608A">
        <w:rPr>
          <w:sz w:val="24"/>
          <w:szCs w:val="24"/>
          <w:u w:val="none"/>
          <w:lang w:val="bg-BG"/>
        </w:rPr>
        <w:tab/>
      </w:r>
      <w:r w:rsidRPr="00BF608A">
        <w:rPr>
          <w:sz w:val="24"/>
          <w:szCs w:val="24"/>
          <w:u w:val="none"/>
          <w:lang w:val="bg-BG"/>
        </w:rPr>
        <w:tab/>
        <w:t xml:space="preserve">                                 ДЕКЛАРАТОР:  ......................................</w:t>
      </w:r>
      <w:r w:rsidRPr="00BF608A">
        <w:rPr>
          <w:i/>
          <w:color w:val="808080"/>
          <w:sz w:val="24"/>
          <w:szCs w:val="24"/>
          <w:u w:val="none"/>
          <w:lang w:val="bg-BG"/>
        </w:rPr>
        <w:t xml:space="preserve">                                                                                                                              (подпис и печат)</w:t>
      </w:r>
      <w:r w:rsidRPr="00BF608A">
        <w:rPr>
          <w:sz w:val="24"/>
          <w:szCs w:val="24"/>
          <w:u w:val="none"/>
          <w:lang w:val="bg-BG"/>
        </w:rPr>
        <w:t xml:space="preserve"> </w:t>
      </w:r>
    </w:p>
    <w:p w:rsidR="00D826F2" w:rsidRPr="00BF608A" w:rsidRDefault="00D826F2" w:rsidP="00D826F2">
      <w:pPr>
        <w:pStyle w:val="ac"/>
        <w:rPr>
          <w:u w:val="none"/>
          <w:lang w:val="bg-BG"/>
        </w:rPr>
      </w:pPr>
    </w:p>
    <w:p w:rsidR="00D826F2" w:rsidRPr="00BF608A" w:rsidRDefault="00D826F2" w:rsidP="00D826F2">
      <w:pPr>
        <w:pStyle w:val="ac"/>
        <w:rPr>
          <w:u w:val="none"/>
          <w:lang w:val="bg-BG"/>
        </w:rPr>
      </w:pPr>
    </w:p>
    <w:p w:rsidR="00D826F2" w:rsidRPr="00BF608A" w:rsidRDefault="00D826F2" w:rsidP="00D826F2">
      <w:pPr>
        <w:jc w:val="center"/>
        <w:rPr>
          <w:b/>
          <w:sz w:val="24"/>
          <w:szCs w:val="24"/>
          <w:u w:val="none"/>
          <w:lang w:val="bg-BG"/>
        </w:rPr>
      </w:pPr>
      <w:r w:rsidRPr="00BF608A">
        <w:rPr>
          <w:b/>
          <w:sz w:val="24"/>
          <w:szCs w:val="24"/>
          <w:u w:val="none"/>
          <w:lang w:val="bg-BG"/>
        </w:rPr>
        <w:t>ДЕКЛАРАЦИЯ ОТ ПОДИЗПЪЛНИТЕЛ №2</w:t>
      </w:r>
    </w:p>
    <w:p w:rsidR="00D826F2" w:rsidRPr="00BF608A" w:rsidRDefault="00D826F2" w:rsidP="00D826F2">
      <w:pPr>
        <w:jc w:val="center"/>
        <w:rPr>
          <w:b/>
          <w:sz w:val="24"/>
          <w:szCs w:val="24"/>
          <w:u w:val="none"/>
          <w:lang w:val="bg-BG"/>
        </w:rPr>
      </w:pPr>
    </w:p>
    <w:p w:rsidR="00D826F2" w:rsidRPr="00BF608A" w:rsidRDefault="00D826F2" w:rsidP="00D826F2">
      <w:pPr>
        <w:rPr>
          <w:i/>
          <w:color w:val="808080"/>
          <w:sz w:val="24"/>
          <w:szCs w:val="24"/>
          <w:u w:val="none"/>
          <w:lang w:val="bg-BG"/>
        </w:rPr>
      </w:pPr>
      <w:r w:rsidRPr="00BF608A">
        <w:rPr>
          <w:sz w:val="24"/>
          <w:szCs w:val="24"/>
          <w:u w:val="none"/>
          <w:lang w:val="bg-BG"/>
        </w:rPr>
        <w:t xml:space="preserve">Долуподписаният/та .............................…………................….............................. </w:t>
      </w:r>
      <w:r w:rsidRPr="00BF608A">
        <w:rPr>
          <w:i/>
          <w:color w:val="808080"/>
          <w:sz w:val="24"/>
          <w:szCs w:val="24"/>
          <w:u w:val="none"/>
          <w:lang w:val="bg-BG"/>
        </w:rPr>
        <w:t>(трите имена)</w:t>
      </w:r>
      <w:r w:rsidRPr="00BF608A">
        <w:rPr>
          <w:sz w:val="24"/>
          <w:szCs w:val="24"/>
          <w:u w:val="none"/>
          <w:lang w:val="bg-BG"/>
        </w:rPr>
        <w:t>, представляващ/а .............................................................</w:t>
      </w:r>
      <w:r w:rsidRPr="00BF608A">
        <w:rPr>
          <w:i/>
          <w:color w:val="808080"/>
          <w:sz w:val="24"/>
          <w:szCs w:val="24"/>
          <w:u w:val="none"/>
          <w:lang w:val="bg-BG"/>
        </w:rPr>
        <w:t xml:space="preserve"> (наименование на подизпълнителя)</w:t>
      </w:r>
      <w:r w:rsidRPr="00BF608A">
        <w:rPr>
          <w:sz w:val="24"/>
          <w:szCs w:val="24"/>
          <w:u w:val="none"/>
          <w:lang w:val="bg-BG"/>
        </w:rPr>
        <w:t xml:space="preserve">, ЕИК ................................., адрес на управление: ............................................................................., в качеството ми на .............................. </w:t>
      </w:r>
      <w:r w:rsidRPr="00BF608A">
        <w:rPr>
          <w:i/>
          <w:color w:val="808080"/>
          <w:sz w:val="24"/>
          <w:szCs w:val="24"/>
          <w:u w:val="none"/>
          <w:lang w:val="bg-BG"/>
        </w:rPr>
        <w:t>(длъжност)</w:t>
      </w:r>
      <w:r w:rsidRPr="00BF608A">
        <w:rPr>
          <w:sz w:val="24"/>
          <w:szCs w:val="24"/>
          <w:u w:val="none"/>
          <w:lang w:val="bg-BG"/>
        </w:rPr>
        <w:t>,</w:t>
      </w:r>
    </w:p>
    <w:p w:rsidR="00D826F2" w:rsidRPr="00BF608A" w:rsidRDefault="00D826F2" w:rsidP="00D826F2">
      <w:pPr>
        <w:widowControl w:val="0"/>
        <w:autoSpaceDE w:val="0"/>
        <w:autoSpaceDN w:val="0"/>
        <w:adjustRightInd w:val="0"/>
        <w:jc w:val="center"/>
        <w:rPr>
          <w:b/>
          <w:bCs/>
          <w:sz w:val="24"/>
          <w:szCs w:val="24"/>
          <w:u w:val="none"/>
          <w:lang w:val="bg-BG"/>
        </w:rPr>
      </w:pPr>
      <w:r w:rsidRPr="00BF608A">
        <w:rPr>
          <w:b/>
          <w:bCs/>
          <w:sz w:val="24"/>
          <w:szCs w:val="24"/>
          <w:u w:val="none"/>
          <w:lang w:val="bg-BG"/>
        </w:rPr>
        <w:t>ДЕКЛАРИРАМ:</w:t>
      </w:r>
    </w:p>
    <w:p w:rsidR="00D826F2" w:rsidRPr="00BF608A" w:rsidRDefault="00D826F2" w:rsidP="00D826F2">
      <w:pPr>
        <w:rPr>
          <w:sz w:val="24"/>
          <w:szCs w:val="24"/>
          <w:u w:val="none"/>
          <w:lang w:val="bg-BG"/>
        </w:rPr>
      </w:pPr>
      <w:r w:rsidRPr="00BF608A">
        <w:rPr>
          <w:sz w:val="24"/>
          <w:szCs w:val="24"/>
          <w:u w:val="none"/>
          <w:lang w:val="bg-BG"/>
        </w:rPr>
        <w:t>Съгласието на представляваното от мен дружество да участва като подизпълнител на .....................................................</w:t>
      </w:r>
      <w:r w:rsidRPr="00BF608A">
        <w:rPr>
          <w:i/>
          <w:color w:val="808080"/>
          <w:sz w:val="24"/>
          <w:szCs w:val="24"/>
          <w:u w:val="none"/>
          <w:lang w:val="bg-BG"/>
        </w:rPr>
        <w:t xml:space="preserve"> (наименование на фирмата-участник)</w:t>
      </w:r>
      <w:r w:rsidRPr="00BF608A">
        <w:rPr>
          <w:sz w:val="24"/>
          <w:szCs w:val="24"/>
          <w:u w:val="none"/>
          <w:lang w:val="bg-BG"/>
        </w:rPr>
        <w:t xml:space="preserve"> в обществена поръчка с предмет: "………………………."</w:t>
      </w:r>
      <w:r w:rsidRPr="00BF608A">
        <w:rPr>
          <w:i/>
          <w:color w:val="808080"/>
          <w:sz w:val="24"/>
          <w:szCs w:val="24"/>
          <w:u w:val="none"/>
          <w:lang w:val="bg-BG"/>
        </w:rPr>
        <w:t xml:space="preserve"> (наименование на предмета на поръчката)</w:t>
      </w:r>
      <w:r w:rsidRPr="00BF608A">
        <w:rPr>
          <w:sz w:val="24"/>
          <w:szCs w:val="24"/>
          <w:u w:val="none"/>
          <w:lang w:val="bg-BG"/>
        </w:rPr>
        <w:t>.</w:t>
      </w:r>
    </w:p>
    <w:p w:rsidR="00D826F2" w:rsidRPr="00BF608A" w:rsidRDefault="003F406A" w:rsidP="003F406A">
      <w:pPr>
        <w:rPr>
          <w:sz w:val="24"/>
          <w:szCs w:val="24"/>
          <w:u w:val="none"/>
          <w:lang w:val="bg-BG"/>
        </w:rPr>
      </w:pPr>
      <w:r w:rsidRPr="00F90A6F">
        <w:rPr>
          <w:sz w:val="24"/>
          <w:szCs w:val="24"/>
          <w:u w:val="none"/>
          <w:lang w:val="bg-BG"/>
        </w:rPr>
        <w:t>обособена позиция №</w:t>
      </w:r>
      <w:r>
        <w:rPr>
          <w:sz w:val="24"/>
          <w:szCs w:val="24"/>
          <w:u w:val="none"/>
          <w:lang w:val="bg-BG"/>
        </w:rPr>
        <w:t xml:space="preserve"> </w:t>
      </w:r>
      <w:r w:rsidRPr="00F90A6F">
        <w:rPr>
          <w:sz w:val="24"/>
          <w:szCs w:val="24"/>
          <w:u w:val="none"/>
          <w:lang w:val="bg-BG"/>
        </w:rPr>
        <w:t xml:space="preserve">……………………………………………………………………….. </w:t>
      </w:r>
      <w:r w:rsidR="00D826F2" w:rsidRPr="00BF608A">
        <w:rPr>
          <w:i/>
          <w:color w:val="808080"/>
          <w:sz w:val="24"/>
          <w:szCs w:val="24"/>
          <w:u w:val="none"/>
          <w:lang w:val="bg-BG"/>
        </w:rPr>
        <w:t xml:space="preserve">               </w:t>
      </w:r>
    </w:p>
    <w:p w:rsidR="00D826F2" w:rsidRPr="00BF608A" w:rsidRDefault="00D826F2" w:rsidP="00D826F2">
      <w:pPr>
        <w:jc w:val="right"/>
        <w:rPr>
          <w:sz w:val="24"/>
          <w:szCs w:val="24"/>
          <w:u w:val="none"/>
          <w:lang w:val="bg-BG"/>
        </w:rPr>
      </w:pPr>
      <w:r w:rsidRPr="00BF608A">
        <w:rPr>
          <w:sz w:val="24"/>
          <w:szCs w:val="24"/>
          <w:u w:val="none"/>
          <w:lang w:val="bg-BG"/>
        </w:rPr>
        <w:t xml:space="preserve">Дата: ......................  </w:t>
      </w:r>
      <w:r w:rsidRPr="00BF608A">
        <w:rPr>
          <w:sz w:val="24"/>
          <w:szCs w:val="24"/>
          <w:u w:val="none"/>
          <w:lang w:val="bg-BG"/>
        </w:rPr>
        <w:tab/>
      </w:r>
      <w:r w:rsidRPr="00BF608A">
        <w:rPr>
          <w:sz w:val="24"/>
          <w:szCs w:val="24"/>
          <w:u w:val="none"/>
          <w:lang w:val="bg-BG"/>
        </w:rPr>
        <w:tab/>
      </w:r>
      <w:r w:rsidRPr="00BF608A">
        <w:rPr>
          <w:sz w:val="24"/>
          <w:szCs w:val="24"/>
          <w:u w:val="none"/>
          <w:lang w:val="bg-BG"/>
        </w:rPr>
        <w:tab/>
        <w:t xml:space="preserve">                                 ДЕКЛАРАТОР:  ......................................</w:t>
      </w:r>
      <w:r w:rsidRPr="00BF608A">
        <w:rPr>
          <w:i/>
          <w:color w:val="808080"/>
          <w:sz w:val="24"/>
          <w:szCs w:val="24"/>
          <w:u w:val="none"/>
          <w:lang w:val="bg-BG"/>
        </w:rPr>
        <w:t xml:space="preserve">                                                                                                                              (подпис и печат)</w:t>
      </w:r>
      <w:r w:rsidRPr="00BF608A">
        <w:rPr>
          <w:sz w:val="24"/>
          <w:szCs w:val="24"/>
          <w:u w:val="none"/>
          <w:lang w:val="bg-BG"/>
        </w:rPr>
        <w:t xml:space="preserve"> </w:t>
      </w:r>
    </w:p>
    <w:p w:rsidR="00D826F2" w:rsidRPr="00BF608A" w:rsidRDefault="00D826F2" w:rsidP="00D826F2">
      <w:pPr>
        <w:pStyle w:val="ac"/>
        <w:rPr>
          <w:u w:val="none"/>
          <w:lang w:val="bg-BG"/>
        </w:rPr>
      </w:pPr>
      <w:r w:rsidRPr="00BF608A">
        <w:rPr>
          <w:u w:val="none"/>
          <w:lang w:val="bg-BG"/>
        </w:rPr>
        <w:br w:type="page"/>
      </w:r>
    </w:p>
    <w:p w:rsidR="00660063" w:rsidRPr="00BF608A" w:rsidRDefault="00660063" w:rsidP="00660063">
      <w:pPr>
        <w:spacing w:before="120"/>
        <w:jc w:val="center"/>
        <w:rPr>
          <w:b/>
          <w:noProof/>
          <w:sz w:val="24"/>
          <w:szCs w:val="24"/>
          <w:u w:val="none"/>
          <w:lang w:val="bg-BG"/>
        </w:rPr>
      </w:pPr>
      <w:r w:rsidRPr="00BF608A">
        <w:rPr>
          <w:b/>
          <w:noProof/>
          <w:sz w:val="24"/>
          <w:szCs w:val="24"/>
          <w:u w:val="none"/>
          <w:lang w:val="bg-BG"/>
        </w:rPr>
        <w:lastRenderedPageBreak/>
        <w:t>ДЕКЛАРАЦИЯ</w:t>
      </w:r>
    </w:p>
    <w:p w:rsidR="00660063" w:rsidRPr="00BF608A" w:rsidRDefault="00660063" w:rsidP="00660063">
      <w:pPr>
        <w:spacing w:before="120"/>
        <w:jc w:val="center"/>
        <w:rPr>
          <w:noProof/>
          <w:sz w:val="20"/>
          <w:u w:val="none"/>
          <w:lang w:val="bg-BG"/>
        </w:rPr>
      </w:pPr>
      <w:r w:rsidRPr="00BF608A">
        <w:rPr>
          <w:noProof/>
          <w:sz w:val="20"/>
          <w:u w:val="none"/>
          <w:lang w:val="bg-BG"/>
        </w:rPr>
        <w:t>за отсъствие на обстоятелствата по чл.3, т.8 и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p>
    <w:p w:rsidR="00660063" w:rsidRPr="00BF608A" w:rsidRDefault="00660063" w:rsidP="00660063">
      <w:pPr>
        <w:spacing w:before="120"/>
        <w:jc w:val="center"/>
        <w:rPr>
          <w:b/>
          <w:noProof/>
          <w:sz w:val="24"/>
          <w:szCs w:val="24"/>
          <w:u w:val="none"/>
          <w:lang w:val="bg-BG"/>
        </w:rPr>
      </w:pPr>
    </w:p>
    <w:p w:rsidR="00660063" w:rsidRPr="00BF608A" w:rsidRDefault="00660063" w:rsidP="00660063">
      <w:pPr>
        <w:spacing w:after="120"/>
        <w:ind w:right="425"/>
        <w:jc w:val="both"/>
        <w:rPr>
          <w:rFonts w:eastAsia="Calibri"/>
          <w:b/>
          <w:bCs/>
          <w:noProof/>
          <w:sz w:val="24"/>
          <w:szCs w:val="24"/>
          <w:u w:val="none"/>
          <w:lang w:val="bg-BG" w:eastAsia="ar-SA"/>
        </w:rPr>
      </w:pPr>
      <w:r w:rsidRPr="00BF608A">
        <w:rPr>
          <w:rFonts w:eastAsia="Calibri"/>
          <w:noProof/>
          <w:sz w:val="24"/>
          <w:szCs w:val="24"/>
          <w:u w:val="none"/>
          <w:lang w:val="bg-BG"/>
        </w:rPr>
        <w:t xml:space="preserve">Долуподписаният/-ната/ ................................................................................................., в качеството ми на .................................................................... </w:t>
      </w:r>
      <w:r w:rsidRPr="00BF608A">
        <w:rPr>
          <w:rFonts w:eastAsia="Calibri"/>
          <w:noProof/>
          <w:sz w:val="16"/>
          <w:szCs w:val="16"/>
          <w:u w:val="none"/>
          <w:lang w:val="bg-BG"/>
        </w:rPr>
        <w:t>(</w:t>
      </w:r>
      <w:r w:rsidRPr="00BF608A">
        <w:rPr>
          <w:rFonts w:eastAsia="Calibri"/>
          <w:i/>
          <w:noProof/>
          <w:sz w:val="16"/>
          <w:szCs w:val="16"/>
          <w:u w:val="none"/>
          <w:lang w:val="bg-BG"/>
        </w:rPr>
        <w:t>посочва се  длъжността и качеството, в което лицето има право да представлява  и управлява - напр. изпълнителен директор, управител или др</w:t>
      </w:r>
      <w:r w:rsidRPr="00BF608A">
        <w:rPr>
          <w:rFonts w:eastAsia="Calibri"/>
          <w:noProof/>
          <w:sz w:val="16"/>
          <w:szCs w:val="16"/>
          <w:u w:val="none"/>
          <w:lang w:val="bg-BG"/>
        </w:rPr>
        <w:t>.)</w:t>
      </w:r>
      <w:r w:rsidRPr="00BF608A">
        <w:rPr>
          <w:rFonts w:eastAsia="Calibri"/>
          <w:noProof/>
          <w:sz w:val="24"/>
          <w:szCs w:val="24"/>
          <w:u w:val="none"/>
          <w:lang w:val="bg-BG"/>
        </w:rPr>
        <w:t xml:space="preserve"> на ..............................................................................., ЕИК/ БУЛСТАТ/ друга идентифицираща информация</w:t>
      </w:r>
      <w:r w:rsidRPr="00BF608A">
        <w:rPr>
          <w:rFonts w:eastAsia="Calibri"/>
          <w:noProof/>
          <w:sz w:val="24"/>
          <w:szCs w:val="24"/>
          <w:u w:val="none"/>
          <w:vertAlign w:val="superscript"/>
          <w:lang w:val="bg-BG"/>
        </w:rPr>
        <w:footnoteReference w:id="1"/>
      </w:r>
      <w:r w:rsidRPr="00BF608A">
        <w:rPr>
          <w:rFonts w:eastAsia="Calibri"/>
          <w:noProof/>
          <w:sz w:val="24"/>
          <w:szCs w:val="24"/>
          <w:u w:val="none"/>
          <w:lang w:val="bg-BG"/>
        </w:rPr>
        <w:t xml:space="preserve"> …………….., със седалище  и адрес на управление....................................................................................... – участник в обществена поръчка с предмет: </w:t>
      </w:r>
      <w:r w:rsidRPr="00BF608A">
        <w:rPr>
          <w:rFonts w:eastAsia="Calibri"/>
          <w:b/>
          <w:bCs/>
          <w:noProof/>
          <w:sz w:val="24"/>
          <w:szCs w:val="24"/>
          <w:u w:val="none"/>
          <w:lang w:val="bg-BG"/>
        </w:rPr>
        <w:t>“</w:t>
      </w:r>
      <w:r w:rsidRPr="00BF608A">
        <w:rPr>
          <w:rFonts w:eastAsia="Calibri"/>
          <w:b/>
          <w:noProof/>
          <w:sz w:val="24"/>
          <w:szCs w:val="24"/>
          <w:u w:val="none"/>
          <w:lang w:val="bg-BG" w:eastAsia="ar-SA"/>
        </w:rPr>
        <w:t>…………………...”,</w:t>
      </w:r>
      <w:r w:rsidRPr="00BF608A">
        <w:rPr>
          <w:rFonts w:eastAsia="Calibri"/>
          <w:noProof/>
          <w:sz w:val="24"/>
          <w:szCs w:val="24"/>
          <w:u w:val="none"/>
          <w:lang w:val="bg-BG" w:eastAsia="ar-SA"/>
        </w:rPr>
        <w:t xml:space="preserve"> </w:t>
      </w:r>
    </w:p>
    <w:p w:rsidR="00660063" w:rsidRPr="00BF608A" w:rsidRDefault="00660063" w:rsidP="00660063">
      <w:pPr>
        <w:suppressAutoHyphens/>
        <w:spacing w:after="160" w:line="360" w:lineRule="auto"/>
        <w:jc w:val="both"/>
        <w:rPr>
          <w:rFonts w:eastAsia="Calibri"/>
          <w:b/>
          <w:bCs/>
          <w:noProof/>
          <w:sz w:val="24"/>
          <w:szCs w:val="24"/>
          <w:u w:val="none"/>
          <w:lang w:val="bg-BG" w:eastAsia="ar-SA"/>
        </w:rPr>
      </w:pPr>
    </w:p>
    <w:p w:rsidR="00660063" w:rsidRPr="00BF608A" w:rsidRDefault="00660063" w:rsidP="00660063">
      <w:pPr>
        <w:suppressAutoHyphens/>
        <w:spacing w:after="160" w:line="360" w:lineRule="auto"/>
        <w:ind w:firstLine="709"/>
        <w:jc w:val="center"/>
        <w:rPr>
          <w:rFonts w:eastAsia="Calibri"/>
          <w:b/>
          <w:noProof/>
          <w:spacing w:val="4"/>
          <w:sz w:val="24"/>
          <w:szCs w:val="24"/>
          <w:u w:val="none"/>
          <w:lang w:val="bg-BG"/>
        </w:rPr>
      </w:pPr>
      <w:r w:rsidRPr="00BF608A">
        <w:rPr>
          <w:rFonts w:eastAsia="Calibri"/>
          <w:b/>
          <w:noProof/>
          <w:spacing w:val="4"/>
          <w:sz w:val="24"/>
          <w:szCs w:val="24"/>
          <w:u w:val="none"/>
          <w:lang w:val="bg-BG"/>
        </w:rPr>
        <w:t>ДЕКЛАРИРАМ, ЧЕ:</w:t>
      </w:r>
    </w:p>
    <w:p w:rsidR="00A16450" w:rsidRPr="00A16450" w:rsidRDefault="00A16450" w:rsidP="00A16450">
      <w:pPr>
        <w:suppressAutoHyphens/>
        <w:jc w:val="both"/>
        <w:rPr>
          <w:rFonts w:eastAsia="Times New Roman"/>
          <w:color w:val="auto"/>
          <w:sz w:val="24"/>
          <w:szCs w:val="24"/>
          <w:u w:val="none"/>
          <w:lang w:val="bg-BG"/>
        </w:rPr>
      </w:pPr>
      <w:r w:rsidRPr="00A16450">
        <w:rPr>
          <w:rFonts w:eastAsia="Times New Roman"/>
          <w:color w:val="auto"/>
          <w:sz w:val="24"/>
          <w:szCs w:val="24"/>
          <w:u w:val="none"/>
          <w:lang w:val="bg-BG"/>
        </w:rPr>
        <w:t xml:space="preserve">1. Представляваното от мен дружество </w:t>
      </w:r>
      <w:r w:rsidRPr="00A16450">
        <w:rPr>
          <w:rFonts w:eastAsia="Times New Roman"/>
          <w:b/>
          <w:color w:val="auto"/>
          <w:sz w:val="24"/>
          <w:szCs w:val="24"/>
          <w:lang w:val="bg-BG"/>
        </w:rPr>
        <w:t>не е</w:t>
      </w:r>
      <w:r w:rsidRPr="00A16450">
        <w:rPr>
          <w:rFonts w:eastAsia="Times New Roman"/>
          <w:color w:val="auto"/>
          <w:sz w:val="24"/>
          <w:szCs w:val="24"/>
          <w:u w:val="none"/>
          <w:lang w:val="bg-BG"/>
        </w:rPr>
        <w:t xml:space="preserve"> регистрирано в юрисдикция с преференциален данъчен режим. </w:t>
      </w:r>
      <w:r w:rsidRPr="00A16450">
        <w:rPr>
          <w:rFonts w:eastAsia="Times New Roman"/>
          <w:b/>
          <w:color w:val="auto"/>
          <w:sz w:val="24"/>
          <w:szCs w:val="24"/>
          <w:u w:val="none"/>
          <w:lang w:val="bg-BG"/>
        </w:rPr>
        <w:t>/</w:t>
      </w:r>
      <w:r w:rsidRPr="00A16450">
        <w:rPr>
          <w:rFonts w:eastAsia="Times New Roman"/>
          <w:color w:val="auto"/>
          <w:sz w:val="24"/>
          <w:szCs w:val="24"/>
          <w:u w:val="none"/>
          <w:lang w:val="bg-BG"/>
        </w:rPr>
        <w:t xml:space="preserve"> Представляваното от мен дружество </w:t>
      </w:r>
      <w:r w:rsidRPr="00A16450">
        <w:rPr>
          <w:rFonts w:eastAsia="Times New Roman"/>
          <w:b/>
          <w:color w:val="auto"/>
          <w:sz w:val="24"/>
          <w:szCs w:val="24"/>
          <w:lang w:val="bg-BG"/>
        </w:rPr>
        <w:t>е</w:t>
      </w:r>
      <w:r w:rsidRPr="00A16450">
        <w:rPr>
          <w:rFonts w:eastAsia="Times New Roman"/>
          <w:color w:val="auto"/>
          <w:sz w:val="24"/>
          <w:szCs w:val="24"/>
          <w:u w:val="none"/>
          <w:lang w:val="bg-BG"/>
        </w:rPr>
        <w:t xml:space="preserve"> регистрирано в юрисдикция с преференциален данъчен режим, а именно: ....................................... </w:t>
      </w:r>
      <w:r w:rsidRPr="00A16450">
        <w:rPr>
          <w:rFonts w:eastAsia="Times New Roman"/>
          <w:i/>
          <w:color w:val="auto"/>
          <w:sz w:val="24"/>
          <w:szCs w:val="24"/>
          <w:u w:val="none"/>
          <w:lang w:val="bg-BG" w:eastAsia="ar-SA"/>
        </w:rPr>
        <w:t>(невярното обстоятелство се зачертава)</w:t>
      </w:r>
      <w:r w:rsidRPr="00A16450">
        <w:rPr>
          <w:rFonts w:eastAsia="Times New Roman"/>
          <w:color w:val="auto"/>
          <w:sz w:val="24"/>
          <w:szCs w:val="24"/>
          <w:u w:val="none"/>
          <w:lang w:val="bg-BG" w:eastAsia="ar-SA"/>
        </w:rPr>
        <w:t xml:space="preserve"> </w:t>
      </w:r>
    </w:p>
    <w:p w:rsidR="00A16450" w:rsidRPr="00A16450" w:rsidRDefault="00A16450" w:rsidP="00A16450">
      <w:pPr>
        <w:suppressAutoHyphens/>
        <w:jc w:val="both"/>
        <w:rPr>
          <w:rFonts w:eastAsia="Times New Roman"/>
          <w:color w:val="auto"/>
          <w:sz w:val="24"/>
          <w:szCs w:val="24"/>
          <w:u w:val="none"/>
          <w:lang w:val="bg-BG"/>
        </w:rPr>
      </w:pPr>
      <w:r w:rsidRPr="00A16450">
        <w:rPr>
          <w:rFonts w:eastAsia="Times New Roman"/>
          <w:color w:val="auto"/>
          <w:sz w:val="24"/>
          <w:szCs w:val="24"/>
          <w:u w:val="none"/>
          <w:lang w:val="bg-BG"/>
        </w:rPr>
        <w:t xml:space="preserve">2. Представляваното от мен дружество </w:t>
      </w:r>
      <w:r w:rsidRPr="00A16450">
        <w:rPr>
          <w:rFonts w:eastAsia="Times New Roman"/>
          <w:b/>
          <w:color w:val="auto"/>
          <w:sz w:val="24"/>
          <w:szCs w:val="24"/>
          <w:lang w:val="bg-BG"/>
        </w:rPr>
        <w:t>не е</w:t>
      </w:r>
      <w:r w:rsidRPr="00A16450">
        <w:rPr>
          <w:rFonts w:eastAsia="Times New Roman"/>
          <w:color w:val="auto"/>
          <w:sz w:val="24"/>
          <w:szCs w:val="24"/>
          <w:u w:val="none"/>
          <w:lang w:val="bg-BG"/>
        </w:rPr>
        <w:t xml:space="preserve"> свързано с лица, регистрирани в юрисдикция с преференциален данъчен режим. </w:t>
      </w:r>
      <w:r w:rsidRPr="00A16450">
        <w:rPr>
          <w:rFonts w:eastAsia="Times New Roman"/>
          <w:b/>
          <w:color w:val="auto"/>
          <w:sz w:val="24"/>
          <w:szCs w:val="24"/>
          <w:u w:val="none"/>
          <w:lang w:val="bg-BG"/>
        </w:rPr>
        <w:t>/</w:t>
      </w:r>
      <w:r w:rsidRPr="00A16450">
        <w:rPr>
          <w:rFonts w:eastAsia="Times New Roman"/>
          <w:color w:val="auto"/>
          <w:sz w:val="24"/>
          <w:szCs w:val="24"/>
          <w:u w:val="none"/>
          <w:lang w:val="bg-BG"/>
        </w:rPr>
        <w:t xml:space="preserve"> Представляваното от мен дружество </w:t>
      </w:r>
      <w:r w:rsidRPr="00A16450">
        <w:rPr>
          <w:rFonts w:eastAsia="Times New Roman"/>
          <w:b/>
          <w:color w:val="auto"/>
          <w:sz w:val="24"/>
          <w:szCs w:val="24"/>
          <w:lang w:val="bg-BG"/>
        </w:rPr>
        <w:t>е</w:t>
      </w:r>
      <w:r w:rsidRPr="00A16450">
        <w:rPr>
          <w:rFonts w:eastAsia="Times New Roman"/>
          <w:color w:val="auto"/>
          <w:sz w:val="24"/>
          <w:szCs w:val="24"/>
          <w:u w:val="none"/>
          <w:lang w:val="bg-BG"/>
        </w:rPr>
        <w:t xml:space="preserve"> свързано с лица, регистрирани в юрисдикция с преференциален данъчен режим, а именно с: .......................................</w:t>
      </w:r>
      <w:r w:rsidRPr="00A16450">
        <w:rPr>
          <w:rFonts w:eastAsia="Times New Roman"/>
          <w:i/>
          <w:color w:val="auto"/>
          <w:sz w:val="24"/>
          <w:szCs w:val="24"/>
          <w:u w:val="none"/>
          <w:lang w:val="bg-BG" w:eastAsia="ar-SA"/>
        </w:rPr>
        <w:t xml:space="preserve"> (невярното обстоятелство се зачертава)</w:t>
      </w:r>
    </w:p>
    <w:p w:rsidR="00A16450" w:rsidRPr="00A16450" w:rsidRDefault="00A16450" w:rsidP="00A16450">
      <w:pPr>
        <w:suppressAutoHyphens/>
        <w:spacing w:after="200" w:line="276" w:lineRule="auto"/>
        <w:jc w:val="both"/>
        <w:rPr>
          <w:rFonts w:eastAsia="Times New Roman"/>
          <w:i/>
          <w:color w:val="auto"/>
          <w:sz w:val="20"/>
          <w:u w:val="none"/>
          <w:lang w:val="bg-BG" w:eastAsia="ar-SA"/>
        </w:rPr>
      </w:pPr>
      <w:r w:rsidRPr="00A16450">
        <w:rPr>
          <w:rFonts w:eastAsia="Times New Roman"/>
          <w:color w:val="auto"/>
          <w:sz w:val="24"/>
          <w:szCs w:val="24"/>
          <w:u w:val="none"/>
          <w:lang w:val="bg-BG"/>
        </w:rPr>
        <w:t>3. Представляваното от мен дружество попада в изключенията по чл. 4, т. ......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w:t>
      </w:r>
      <w:r w:rsidRPr="00A16450">
        <w:rPr>
          <w:rFonts w:eastAsia="Times New Roman"/>
          <w:i/>
          <w:color w:val="auto"/>
          <w:sz w:val="20"/>
          <w:u w:val="none"/>
          <w:lang w:val="bg-BG"/>
        </w:rPr>
        <w:t>Ако дружеството е регистрирано в юрисдикция с преференциален данъчен режим или е свързано с лица, регистрирани в юрисдикции с преференциален данъчен режим,</w:t>
      </w:r>
      <w:r w:rsidRPr="00A16450">
        <w:rPr>
          <w:rFonts w:eastAsia="Times New Roman"/>
          <w:i/>
          <w:color w:val="auto"/>
          <w:sz w:val="20"/>
          <w:u w:val="none"/>
          <w:lang w:val="bg-BG" w:eastAsia="ar-SA"/>
        </w:rPr>
        <w:t xml:space="preserve"> в т.3 се посочва съответната точка от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A16450" w:rsidRPr="00BF608A" w:rsidRDefault="00A16450" w:rsidP="00A16450">
      <w:pPr>
        <w:spacing w:after="160"/>
        <w:ind w:firstLine="709"/>
        <w:jc w:val="both"/>
        <w:rPr>
          <w:rFonts w:eastAsia="Calibri"/>
          <w:b/>
          <w:i/>
          <w:noProof/>
          <w:sz w:val="24"/>
          <w:szCs w:val="24"/>
          <w:u w:val="none"/>
          <w:lang w:val="bg-BG"/>
        </w:rPr>
      </w:pPr>
      <w:r w:rsidRPr="00BF608A">
        <w:rPr>
          <w:rFonts w:eastAsia="Calibri"/>
          <w:b/>
          <w:i/>
          <w:noProof/>
          <w:sz w:val="24"/>
          <w:szCs w:val="24"/>
          <w:u w:val="none"/>
          <w:lang w:val="bg-BG"/>
        </w:rPr>
        <w:t>Известна ми е предвидената в чл. 313 от Наказателния кодекс отговорност за вписване на неверни данни в настоящата декларация.</w:t>
      </w:r>
    </w:p>
    <w:p w:rsidR="00A16450" w:rsidRPr="00A16450" w:rsidRDefault="00A16450" w:rsidP="00A16450">
      <w:pPr>
        <w:suppressAutoHyphens/>
        <w:rPr>
          <w:rFonts w:eastAsia="Times New Roman"/>
          <w:color w:val="auto"/>
          <w:sz w:val="24"/>
          <w:szCs w:val="24"/>
          <w:u w:val="none"/>
          <w:lang w:val="bg-BG" w:eastAsia="ar-SA"/>
        </w:rPr>
      </w:pPr>
    </w:p>
    <w:p w:rsidR="00A16450" w:rsidRPr="005C5530" w:rsidRDefault="00A16450" w:rsidP="00A16450">
      <w:pPr>
        <w:suppressAutoHyphens/>
        <w:rPr>
          <w:rFonts w:eastAsia="Times New Roman"/>
          <w:color w:val="auto"/>
          <w:sz w:val="24"/>
          <w:szCs w:val="24"/>
          <w:u w:val="none"/>
          <w:lang w:val="ru-RU" w:eastAsia="ar-SA"/>
        </w:rPr>
      </w:pPr>
    </w:p>
    <w:p w:rsidR="00A16450" w:rsidRPr="005C5530" w:rsidRDefault="00A16450" w:rsidP="00A16450">
      <w:pPr>
        <w:suppressAutoHyphens/>
        <w:rPr>
          <w:rFonts w:eastAsia="Times New Roman"/>
          <w:color w:val="auto"/>
          <w:sz w:val="24"/>
          <w:szCs w:val="24"/>
          <w:u w:val="none"/>
          <w:lang w:val="ru-RU" w:eastAsia="ar-SA"/>
        </w:rPr>
      </w:pPr>
    </w:p>
    <w:p w:rsidR="00A16450" w:rsidRPr="00A16450" w:rsidRDefault="00A16450" w:rsidP="00A16450">
      <w:pPr>
        <w:suppressAutoHyphens/>
        <w:jc w:val="both"/>
        <w:rPr>
          <w:rFonts w:eastAsia="Times New Roman"/>
          <w:b/>
          <w:bCs/>
          <w:caps/>
          <w:color w:val="auto"/>
          <w:sz w:val="24"/>
          <w:szCs w:val="24"/>
          <w:u w:val="none"/>
          <w:lang w:val="ru-RU" w:eastAsia="ar-SA"/>
        </w:rPr>
      </w:pPr>
      <w:r w:rsidRPr="00A16450">
        <w:rPr>
          <w:rFonts w:eastAsia="Times New Roman"/>
          <w:b/>
          <w:bCs/>
          <w:color w:val="auto"/>
          <w:sz w:val="24"/>
          <w:szCs w:val="24"/>
          <w:u w:val="none"/>
          <w:lang w:val="bg-BG" w:eastAsia="ar-SA"/>
        </w:rPr>
        <w:t xml:space="preserve">Дата:.................... г.                                      </w:t>
      </w:r>
      <w:proofErr w:type="spellStart"/>
      <w:proofErr w:type="gramStart"/>
      <w:r w:rsidRPr="00A16450">
        <w:rPr>
          <w:rFonts w:eastAsia="Times New Roman"/>
          <w:b/>
          <w:bCs/>
          <w:color w:val="auto"/>
          <w:sz w:val="24"/>
          <w:szCs w:val="24"/>
          <w:u w:val="none"/>
          <w:lang w:val="ru-RU" w:eastAsia="ar-SA"/>
        </w:rPr>
        <w:t>Подпис</w:t>
      </w:r>
      <w:proofErr w:type="spellEnd"/>
      <w:r w:rsidRPr="00A16450">
        <w:rPr>
          <w:rFonts w:eastAsia="Times New Roman"/>
          <w:b/>
          <w:bCs/>
          <w:color w:val="auto"/>
          <w:sz w:val="24"/>
          <w:szCs w:val="24"/>
          <w:u w:val="none"/>
          <w:lang w:val="ru-RU" w:eastAsia="ar-SA"/>
        </w:rPr>
        <w:t xml:space="preserve"> и</w:t>
      </w:r>
      <w:proofErr w:type="gramEnd"/>
      <w:r w:rsidRPr="00A16450">
        <w:rPr>
          <w:rFonts w:eastAsia="Times New Roman"/>
          <w:b/>
          <w:bCs/>
          <w:color w:val="auto"/>
          <w:sz w:val="24"/>
          <w:szCs w:val="24"/>
          <w:u w:val="none"/>
          <w:lang w:val="ru-RU" w:eastAsia="ar-SA"/>
        </w:rPr>
        <w:t xml:space="preserve"> </w:t>
      </w:r>
      <w:proofErr w:type="spellStart"/>
      <w:r w:rsidRPr="00A16450">
        <w:rPr>
          <w:rFonts w:eastAsia="Times New Roman"/>
          <w:b/>
          <w:bCs/>
          <w:color w:val="auto"/>
          <w:sz w:val="24"/>
          <w:szCs w:val="24"/>
          <w:u w:val="none"/>
          <w:lang w:val="ru-RU" w:eastAsia="ar-SA"/>
        </w:rPr>
        <w:t>печат</w:t>
      </w:r>
      <w:proofErr w:type="spellEnd"/>
      <w:r w:rsidRPr="00A16450">
        <w:rPr>
          <w:rFonts w:eastAsia="Times New Roman"/>
          <w:b/>
          <w:bCs/>
          <w:color w:val="auto"/>
          <w:sz w:val="24"/>
          <w:szCs w:val="24"/>
          <w:u w:val="none"/>
          <w:lang w:val="ru-RU" w:eastAsia="ar-SA"/>
        </w:rPr>
        <w:t>..................................</w:t>
      </w:r>
    </w:p>
    <w:p w:rsidR="00A16450" w:rsidRPr="00A16450" w:rsidRDefault="00A16450" w:rsidP="00A16450">
      <w:pPr>
        <w:suppressAutoHyphens/>
        <w:ind w:left="4678"/>
        <w:jc w:val="both"/>
        <w:rPr>
          <w:rFonts w:eastAsia="Times New Roman"/>
          <w:i/>
          <w:color w:val="auto"/>
          <w:sz w:val="24"/>
          <w:szCs w:val="24"/>
          <w:u w:val="none"/>
          <w:lang w:val="bg-BG" w:eastAsia="ar-SA"/>
        </w:rPr>
      </w:pPr>
      <w:r w:rsidRPr="002F1155">
        <w:rPr>
          <w:rFonts w:eastAsia="Times New Roman"/>
          <w:bCs/>
          <w:color w:val="auto"/>
          <w:sz w:val="24"/>
          <w:szCs w:val="24"/>
          <w:u w:val="none"/>
          <w:lang w:val="ru-RU" w:eastAsia="ar-SA"/>
        </w:rPr>
        <w:t>(</w:t>
      </w:r>
      <w:proofErr w:type="spellStart"/>
      <w:r w:rsidRPr="00A16450">
        <w:rPr>
          <w:rFonts w:eastAsia="Times New Roman"/>
          <w:bCs/>
          <w:color w:val="auto"/>
          <w:sz w:val="24"/>
          <w:szCs w:val="24"/>
          <w:u w:val="none"/>
          <w:lang w:val="ru-RU" w:eastAsia="ar-SA"/>
        </w:rPr>
        <w:t>име</w:t>
      </w:r>
      <w:proofErr w:type="spellEnd"/>
      <w:r w:rsidRPr="00A16450">
        <w:rPr>
          <w:rFonts w:eastAsia="Times New Roman"/>
          <w:bCs/>
          <w:color w:val="auto"/>
          <w:sz w:val="24"/>
          <w:szCs w:val="24"/>
          <w:u w:val="none"/>
          <w:lang w:val="ru-RU" w:eastAsia="ar-SA"/>
        </w:rPr>
        <w:t xml:space="preserve"> и фамилия на </w:t>
      </w:r>
      <w:proofErr w:type="spellStart"/>
      <w:r w:rsidRPr="00A16450">
        <w:rPr>
          <w:rFonts w:eastAsia="Times New Roman"/>
          <w:bCs/>
          <w:color w:val="auto"/>
          <w:sz w:val="24"/>
          <w:szCs w:val="24"/>
          <w:u w:val="none"/>
          <w:lang w:val="ru-RU" w:eastAsia="ar-SA"/>
        </w:rPr>
        <w:t>представляващия</w:t>
      </w:r>
      <w:proofErr w:type="spellEnd"/>
      <w:r w:rsidRPr="002F1155">
        <w:rPr>
          <w:rFonts w:eastAsia="Times New Roman"/>
          <w:bCs/>
          <w:color w:val="auto"/>
          <w:sz w:val="24"/>
          <w:szCs w:val="24"/>
          <w:u w:val="none"/>
          <w:lang w:val="ru-RU" w:eastAsia="ar-SA"/>
        </w:rPr>
        <w:t>)</w:t>
      </w:r>
    </w:p>
    <w:p w:rsidR="00A16450" w:rsidRPr="00A16450" w:rsidRDefault="00A16450" w:rsidP="00A16450">
      <w:pPr>
        <w:tabs>
          <w:tab w:val="left" w:pos="284"/>
        </w:tabs>
        <w:suppressAutoHyphens/>
        <w:spacing w:after="200" w:line="276" w:lineRule="auto"/>
        <w:contextualSpacing/>
        <w:jc w:val="both"/>
        <w:rPr>
          <w:rFonts w:eastAsia="Times New Roman"/>
          <w:i/>
          <w:color w:val="auto"/>
          <w:sz w:val="24"/>
          <w:szCs w:val="24"/>
          <w:u w:val="none"/>
          <w:lang w:val="bg-BG" w:eastAsia="ar-SA"/>
        </w:rPr>
      </w:pPr>
    </w:p>
    <w:p w:rsidR="00A16450" w:rsidRPr="00A16450" w:rsidRDefault="00A16450" w:rsidP="00A16450">
      <w:pPr>
        <w:suppressAutoHyphens/>
        <w:jc w:val="both"/>
        <w:rPr>
          <w:rFonts w:eastAsia="Times New Roman"/>
          <w:b/>
          <w:i/>
          <w:color w:val="auto"/>
          <w:sz w:val="20"/>
          <w:u w:val="none"/>
          <w:lang w:val="bg-BG" w:eastAsia="ar-SA"/>
        </w:rPr>
      </w:pPr>
      <w:r w:rsidRPr="00A16450">
        <w:rPr>
          <w:rFonts w:eastAsia="Times New Roman"/>
          <w:b/>
          <w:i/>
          <w:color w:val="auto"/>
          <w:sz w:val="20"/>
          <w:u w:val="none"/>
          <w:lang w:val="bg-BG" w:eastAsia="ar-SA"/>
        </w:rPr>
        <w:t>Забележка:</w:t>
      </w:r>
    </w:p>
    <w:p w:rsidR="00A16450" w:rsidRPr="00A16450" w:rsidRDefault="00A16450" w:rsidP="00A16450">
      <w:pPr>
        <w:suppressAutoHyphens/>
        <w:jc w:val="both"/>
        <w:rPr>
          <w:rFonts w:eastAsia="Times New Roman"/>
          <w:i/>
          <w:color w:val="auto"/>
          <w:sz w:val="24"/>
          <w:szCs w:val="24"/>
          <w:u w:val="none"/>
          <w:lang w:val="bg-BG" w:eastAsia="ar-SA"/>
        </w:rPr>
      </w:pPr>
      <w:r w:rsidRPr="00A16450">
        <w:rPr>
          <w:rFonts w:eastAsia="Times New Roman"/>
          <w:i/>
          <w:color w:val="auto"/>
          <w:sz w:val="20"/>
          <w:u w:val="none"/>
          <w:lang w:val="bg-BG" w:eastAsia="ar-SA"/>
        </w:rPr>
        <w:t>В зависимост от правно-организационната форма на участниците, декларацията се представя от едно от лицата, посочени в чл. 40, ал.2 от ППЗОП.</w:t>
      </w:r>
    </w:p>
    <w:p w:rsidR="00A16450" w:rsidRPr="00A16450" w:rsidRDefault="00A16450" w:rsidP="00A16450">
      <w:pPr>
        <w:suppressAutoHyphens/>
        <w:ind w:firstLine="708"/>
        <w:jc w:val="both"/>
        <w:rPr>
          <w:rFonts w:eastAsia="Times New Roman"/>
          <w:i/>
          <w:color w:val="auto"/>
          <w:sz w:val="24"/>
          <w:szCs w:val="24"/>
          <w:u w:val="none"/>
          <w:lang w:val="bg-BG" w:eastAsia="ar-SA"/>
        </w:rPr>
      </w:pPr>
    </w:p>
    <w:p w:rsidR="00A16450" w:rsidRPr="00A16450" w:rsidRDefault="00A16450" w:rsidP="00A16450">
      <w:pPr>
        <w:suppressAutoHyphens/>
        <w:ind w:firstLine="708"/>
        <w:jc w:val="both"/>
        <w:rPr>
          <w:rFonts w:eastAsia="Times New Roman"/>
          <w:i/>
          <w:color w:val="auto"/>
          <w:sz w:val="24"/>
          <w:szCs w:val="24"/>
          <w:u w:val="none"/>
          <w:lang w:val="bg-BG" w:eastAsia="ar-SA"/>
        </w:rPr>
      </w:pPr>
    </w:p>
    <w:p w:rsidR="00A16450" w:rsidRPr="005C5530" w:rsidRDefault="00A16450" w:rsidP="00A16450">
      <w:pPr>
        <w:suppressAutoHyphens/>
        <w:rPr>
          <w:rFonts w:eastAsia="Times New Roman"/>
          <w:color w:val="auto"/>
          <w:sz w:val="24"/>
          <w:szCs w:val="24"/>
          <w:u w:val="none"/>
          <w:lang w:val="ru-RU" w:eastAsia="ar-SA"/>
        </w:rPr>
      </w:pPr>
    </w:p>
    <w:p w:rsidR="00660063" w:rsidRDefault="00660063" w:rsidP="00660063">
      <w:pPr>
        <w:rPr>
          <w:b/>
          <w:noProof/>
          <w:sz w:val="24"/>
          <w:szCs w:val="24"/>
          <w:lang w:val="bg-BG"/>
        </w:rPr>
      </w:pPr>
    </w:p>
    <w:p w:rsidR="00A16450" w:rsidRDefault="00A16450" w:rsidP="00660063">
      <w:pPr>
        <w:rPr>
          <w:b/>
          <w:noProof/>
          <w:sz w:val="24"/>
          <w:szCs w:val="24"/>
          <w:lang w:val="bg-BG"/>
        </w:rPr>
      </w:pPr>
    </w:p>
    <w:p w:rsidR="00A16450" w:rsidRDefault="00A16450" w:rsidP="00660063">
      <w:pPr>
        <w:rPr>
          <w:b/>
          <w:noProof/>
          <w:sz w:val="24"/>
          <w:szCs w:val="24"/>
          <w:lang w:val="bg-BG"/>
        </w:rPr>
      </w:pPr>
    </w:p>
    <w:p w:rsidR="00A16450" w:rsidRPr="00BF608A" w:rsidRDefault="00A16450" w:rsidP="00660063">
      <w:pPr>
        <w:rPr>
          <w:b/>
          <w:noProof/>
          <w:sz w:val="24"/>
          <w:szCs w:val="24"/>
          <w:lang w:val="bg-BG"/>
        </w:rPr>
      </w:pPr>
    </w:p>
    <w:p w:rsidR="00800A86" w:rsidRPr="00BF608A" w:rsidRDefault="00800A86" w:rsidP="00800A86">
      <w:pPr>
        <w:jc w:val="center"/>
        <w:rPr>
          <w:rFonts w:eastAsia="Calibri"/>
          <w:b/>
          <w:sz w:val="22"/>
          <w:szCs w:val="22"/>
          <w:u w:val="none"/>
          <w:lang w:val="bg-BG"/>
        </w:rPr>
      </w:pPr>
      <w:r w:rsidRPr="00BF608A">
        <w:rPr>
          <w:rFonts w:eastAsia="Calibri"/>
          <w:b/>
          <w:sz w:val="22"/>
          <w:szCs w:val="22"/>
          <w:u w:val="none"/>
          <w:lang w:val="bg-BG"/>
        </w:rPr>
        <w:lastRenderedPageBreak/>
        <w:t>ДЕКЛАРАЦИЯ</w:t>
      </w:r>
    </w:p>
    <w:p w:rsidR="00800A86" w:rsidRPr="00E823DC" w:rsidRDefault="00E823DC" w:rsidP="00E823DC">
      <w:pPr>
        <w:pStyle w:val="afa"/>
        <w:spacing w:before="0" w:beforeAutospacing="0" w:after="0" w:afterAutospacing="0"/>
        <w:jc w:val="center"/>
        <w:rPr>
          <w:sz w:val="16"/>
          <w:szCs w:val="16"/>
        </w:rPr>
      </w:pPr>
      <w:r w:rsidRPr="00E823DC">
        <w:rPr>
          <w:sz w:val="16"/>
          <w:szCs w:val="16"/>
        </w:rPr>
        <w:t xml:space="preserve">За наличие на Удостоверение за вписване в Централен професионален регистър на строителя с приложен актуален талон за регистрация (заверено копие) за изпълнение на строежи от </w:t>
      </w:r>
      <w:r w:rsidR="001D59B5">
        <w:rPr>
          <w:sz w:val="16"/>
          <w:szCs w:val="16"/>
        </w:rPr>
        <w:t>втора</w:t>
      </w:r>
      <w:r w:rsidRPr="00AA12A0">
        <w:rPr>
          <w:sz w:val="16"/>
          <w:szCs w:val="16"/>
        </w:rPr>
        <w:t xml:space="preserve"> група, четвърта категория</w:t>
      </w:r>
      <w:r w:rsidRPr="00E823DC">
        <w:rPr>
          <w:sz w:val="16"/>
          <w:szCs w:val="16"/>
        </w:rPr>
        <w:t xml:space="preserve">. Чуждестранните физически и юридически лица представят еквивалентен документ за вписването в съответен регистър на държава- членка на Европейския съюз или на друга държава- страна по Споразумението за Европейското икономическо пространство, с обхват на дейностите, съответстващ на настоящата обществена поръчка </w:t>
      </w:r>
      <w:r w:rsidR="00800A86" w:rsidRPr="00E823DC">
        <w:rPr>
          <w:color w:val="000000" w:themeColor="text1"/>
          <w:sz w:val="16"/>
          <w:szCs w:val="16"/>
        </w:rPr>
        <w:t>или еквивалент</w:t>
      </w:r>
    </w:p>
    <w:p w:rsidR="00800A86" w:rsidRPr="00BF608A" w:rsidRDefault="00800A86" w:rsidP="00800A86">
      <w:pPr>
        <w:ind w:firstLine="567"/>
        <w:jc w:val="both"/>
        <w:rPr>
          <w:rFonts w:eastAsia="Calibri"/>
          <w:sz w:val="22"/>
          <w:szCs w:val="22"/>
          <w:u w:val="none"/>
          <w:lang w:val="bg-BG"/>
        </w:rPr>
      </w:pPr>
    </w:p>
    <w:p w:rsidR="00800A86" w:rsidRPr="00BF608A" w:rsidRDefault="00800A86" w:rsidP="00800A86">
      <w:pPr>
        <w:ind w:firstLine="708"/>
        <w:jc w:val="both"/>
        <w:rPr>
          <w:rFonts w:eastAsia="Calibri"/>
          <w:sz w:val="22"/>
          <w:szCs w:val="22"/>
          <w:u w:val="none"/>
          <w:lang w:val="bg-BG"/>
        </w:rPr>
      </w:pPr>
      <w:r w:rsidRPr="00BF608A">
        <w:rPr>
          <w:rFonts w:eastAsia="Calibri"/>
          <w:sz w:val="22"/>
          <w:szCs w:val="22"/>
          <w:u w:val="none"/>
          <w:lang w:val="bg-BG"/>
        </w:rPr>
        <w:t>Долуподписаният/ата/</w:t>
      </w:r>
      <w:r w:rsidR="00225E6F" w:rsidRPr="00BF608A">
        <w:rPr>
          <w:rFonts w:eastAsia="Calibri"/>
          <w:sz w:val="22"/>
          <w:szCs w:val="22"/>
          <w:u w:val="none"/>
          <w:lang w:val="bg-BG"/>
        </w:rPr>
        <w:t xml:space="preserve">  </w:t>
      </w:r>
      <w:r w:rsidRPr="00BF608A">
        <w:rPr>
          <w:rFonts w:eastAsia="Calibri"/>
          <w:sz w:val="22"/>
          <w:szCs w:val="22"/>
          <w:u w:val="none"/>
          <w:lang w:val="bg-BG"/>
        </w:rPr>
        <w:t>..............................................................................................,</w:t>
      </w:r>
    </w:p>
    <w:p w:rsidR="00800A86" w:rsidRPr="00BF608A" w:rsidRDefault="00800A86" w:rsidP="00800A86">
      <w:pPr>
        <w:jc w:val="both"/>
        <w:rPr>
          <w:rFonts w:eastAsia="Calibri"/>
          <w:sz w:val="22"/>
          <w:szCs w:val="22"/>
          <w:u w:val="none"/>
          <w:lang w:val="bg-BG"/>
        </w:rPr>
      </w:pPr>
      <w:r w:rsidRPr="00BF608A">
        <w:rPr>
          <w:rFonts w:eastAsia="Calibri"/>
          <w:sz w:val="22"/>
          <w:szCs w:val="22"/>
          <w:u w:val="none"/>
          <w:lang w:val="bg-BG"/>
        </w:rPr>
        <w:t>с ЕГН</w:t>
      </w:r>
      <w:r w:rsidR="00225E6F" w:rsidRPr="00BF608A">
        <w:rPr>
          <w:rFonts w:eastAsia="Calibri"/>
          <w:sz w:val="22"/>
          <w:szCs w:val="22"/>
          <w:u w:val="none"/>
          <w:lang w:val="bg-BG"/>
        </w:rPr>
        <w:t xml:space="preserve"> </w:t>
      </w:r>
      <w:r w:rsidRPr="00BF608A">
        <w:rPr>
          <w:rFonts w:eastAsia="Calibri"/>
          <w:sz w:val="22"/>
          <w:szCs w:val="22"/>
          <w:u w:val="none"/>
          <w:lang w:val="bg-BG"/>
        </w:rPr>
        <w:t>......................................, в качеството на</w:t>
      </w:r>
      <w:r w:rsidR="00225E6F" w:rsidRPr="00BF608A">
        <w:rPr>
          <w:rFonts w:eastAsia="Calibri"/>
          <w:sz w:val="22"/>
          <w:szCs w:val="22"/>
          <w:u w:val="none"/>
          <w:lang w:val="bg-BG"/>
        </w:rPr>
        <w:t xml:space="preserve"> </w:t>
      </w:r>
      <w:r w:rsidRPr="00BF608A">
        <w:rPr>
          <w:rFonts w:eastAsia="Calibri"/>
          <w:sz w:val="22"/>
          <w:szCs w:val="22"/>
          <w:u w:val="none"/>
          <w:lang w:val="bg-BG"/>
        </w:rPr>
        <w:t xml:space="preserve">...................................................................................... </w:t>
      </w:r>
    </w:p>
    <w:p w:rsidR="00800A86" w:rsidRPr="00BF608A" w:rsidRDefault="00800A86" w:rsidP="00800A86">
      <w:pPr>
        <w:ind w:left="3540" w:firstLine="708"/>
        <w:jc w:val="center"/>
        <w:rPr>
          <w:rFonts w:eastAsia="Calibri"/>
          <w:i/>
          <w:sz w:val="22"/>
          <w:szCs w:val="22"/>
          <w:u w:val="none"/>
          <w:lang w:val="bg-BG"/>
        </w:rPr>
      </w:pPr>
      <w:r w:rsidRPr="00BF608A">
        <w:rPr>
          <w:rFonts w:eastAsia="Calibri"/>
          <w:i/>
          <w:sz w:val="22"/>
          <w:szCs w:val="22"/>
          <w:u w:val="none"/>
          <w:lang w:val="bg-BG"/>
        </w:rPr>
        <w:t>(посочва се длъжността)</w:t>
      </w:r>
    </w:p>
    <w:p w:rsidR="00800A86" w:rsidRPr="00BF608A" w:rsidRDefault="00800A86" w:rsidP="00800A86">
      <w:pPr>
        <w:jc w:val="both"/>
        <w:rPr>
          <w:rFonts w:eastAsia="Calibri"/>
          <w:sz w:val="22"/>
          <w:szCs w:val="22"/>
          <w:u w:val="none"/>
          <w:lang w:val="bg-BG"/>
        </w:rPr>
      </w:pPr>
      <w:r w:rsidRPr="00BF608A">
        <w:rPr>
          <w:rFonts w:eastAsia="Calibri"/>
          <w:sz w:val="22"/>
          <w:szCs w:val="22"/>
          <w:u w:val="none"/>
          <w:lang w:val="bg-BG"/>
        </w:rPr>
        <w:t xml:space="preserve"> на ............................................................... EИК ………… и със седалище и адрес на управление </w:t>
      </w:r>
    </w:p>
    <w:p w:rsidR="00800A86" w:rsidRPr="00BF608A" w:rsidRDefault="00800A86" w:rsidP="00800A86">
      <w:pPr>
        <w:rPr>
          <w:rFonts w:eastAsia="Calibri"/>
          <w:sz w:val="22"/>
          <w:szCs w:val="22"/>
          <w:u w:val="none"/>
          <w:lang w:val="bg-BG"/>
        </w:rPr>
      </w:pPr>
      <w:r w:rsidRPr="00BF608A">
        <w:rPr>
          <w:rFonts w:eastAsia="Calibri"/>
          <w:i/>
          <w:sz w:val="22"/>
          <w:szCs w:val="22"/>
          <w:u w:val="none"/>
          <w:lang w:val="bg-BG"/>
        </w:rPr>
        <w:t>(посочва се наименованието на участника)</w:t>
      </w:r>
    </w:p>
    <w:p w:rsidR="00800A86" w:rsidRPr="00BF608A" w:rsidRDefault="00800A86" w:rsidP="00800A86">
      <w:pPr>
        <w:jc w:val="both"/>
        <w:rPr>
          <w:rFonts w:eastAsia="Calibri"/>
          <w:b/>
          <w:sz w:val="22"/>
          <w:szCs w:val="22"/>
          <w:u w:val="none"/>
          <w:lang w:val="bg-BG"/>
        </w:rPr>
      </w:pPr>
      <w:r w:rsidRPr="00BF608A">
        <w:rPr>
          <w:rFonts w:eastAsia="Calibri"/>
          <w:sz w:val="22"/>
          <w:szCs w:val="22"/>
          <w:u w:val="none"/>
          <w:lang w:val="bg-BG"/>
        </w:rPr>
        <w:t xml:space="preserve">...................................................................................................................................................................- участник в </w:t>
      </w:r>
      <w:r w:rsidRPr="00BF608A">
        <w:rPr>
          <w:rFonts w:eastAsia="Calibri"/>
          <w:bCs/>
          <w:sz w:val="22"/>
          <w:szCs w:val="22"/>
          <w:u w:val="none"/>
          <w:lang w:val="bg-BG"/>
        </w:rPr>
        <w:t xml:space="preserve">обществена поръчка с предмет: </w:t>
      </w:r>
      <w:r w:rsidRPr="00BF608A">
        <w:rPr>
          <w:rFonts w:eastAsia="Calibri"/>
          <w:b/>
          <w:sz w:val="22"/>
          <w:szCs w:val="22"/>
          <w:u w:val="none"/>
          <w:lang w:val="bg-BG"/>
        </w:rPr>
        <w:t>„</w:t>
      </w:r>
      <w:r w:rsidRPr="00BF608A">
        <w:rPr>
          <w:b/>
          <w:sz w:val="22"/>
          <w:szCs w:val="22"/>
          <w:u w:val="none"/>
          <w:lang w:val="bg-BG"/>
        </w:rPr>
        <w:t xml:space="preserve">……………….. </w:t>
      </w:r>
      <w:r w:rsidRPr="00BF608A">
        <w:rPr>
          <w:rFonts w:eastAsia="Calibri"/>
          <w:b/>
          <w:sz w:val="22"/>
          <w:szCs w:val="22"/>
          <w:u w:val="none"/>
          <w:lang w:val="bg-BG"/>
        </w:rPr>
        <w:t>”</w:t>
      </w:r>
    </w:p>
    <w:p w:rsidR="00800A86" w:rsidRPr="00BF608A" w:rsidRDefault="00800A86" w:rsidP="00800A86">
      <w:pPr>
        <w:jc w:val="both"/>
        <w:rPr>
          <w:rFonts w:eastAsia="Calibri"/>
          <w:b/>
          <w:sz w:val="22"/>
          <w:szCs w:val="22"/>
          <w:u w:val="none"/>
          <w:lang w:val="bg-BG"/>
        </w:rPr>
      </w:pPr>
      <w:r w:rsidRPr="00BF608A">
        <w:rPr>
          <w:rFonts w:eastAsia="Calibri"/>
          <w:b/>
          <w:sz w:val="22"/>
          <w:szCs w:val="22"/>
          <w:u w:val="none"/>
          <w:lang w:val="bg-BG"/>
        </w:rPr>
        <w:t xml:space="preserve"> </w:t>
      </w:r>
    </w:p>
    <w:p w:rsidR="00800A86" w:rsidRPr="00BF608A" w:rsidRDefault="00800A86" w:rsidP="00800A86">
      <w:pPr>
        <w:jc w:val="center"/>
        <w:rPr>
          <w:rFonts w:eastAsia="Calibri"/>
          <w:b/>
          <w:sz w:val="22"/>
          <w:szCs w:val="22"/>
          <w:u w:val="none"/>
          <w:lang w:val="bg-BG"/>
        </w:rPr>
      </w:pPr>
      <w:r w:rsidRPr="00BF608A">
        <w:rPr>
          <w:rFonts w:eastAsia="Calibri"/>
          <w:b/>
          <w:sz w:val="22"/>
          <w:szCs w:val="22"/>
          <w:u w:val="none"/>
          <w:lang w:val="bg-BG"/>
        </w:rPr>
        <w:t>ДЕКЛАРИРАМ, че</w:t>
      </w:r>
    </w:p>
    <w:p w:rsidR="00800A86" w:rsidRPr="00BF608A" w:rsidRDefault="00800A86" w:rsidP="00800A86">
      <w:pPr>
        <w:jc w:val="center"/>
        <w:rPr>
          <w:rFonts w:eastAsia="Calibri"/>
          <w:b/>
          <w:sz w:val="22"/>
          <w:szCs w:val="22"/>
          <w:u w:val="none"/>
          <w:lang w:val="bg-BG"/>
        </w:rPr>
      </w:pPr>
    </w:p>
    <w:p w:rsidR="00800A86" w:rsidRDefault="00800A86" w:rsidP="00E823DC">
      <w:pPr>
        <w:pStyle w:val="afa"/>
        <w:spacing w:before="0" w:beforeAutospacing="0" w:after="0" w:afterAutospacing="0"/>
        <w:jc w:val="both"/>
        <w:rPr>
          <w:rFonts w:eastAsia="Calibri"/>
          <w:sz w:val="22"/>
          <w:szCs w:val="22"/>
        </w:rPr>
      </w:pPr>
      <w:r w:rsidRPr="00BF608A">
        <w:rPr>
          <w:rFonts w:eastAsia="Calibri"/>
          <w:sz w:val="22"/>
          <w:szCs w:val="22"/>
        </w:rPr>
        <w:t>участник</w:t>
      </w:r>
      <w:r w:rsidR="006C681E">
        <w:rPr>
          <w:rFonts w:eastAsia="Calibri"/>
          <w:sz w:val="22"/>
          <w:szCs w:val="22"/>
        </w:rPr>
        <w:t>ът</w:t>
      </w:r>
      <w:r w:rsidRPr="00BF608A">
        <w:rPr>
          <w:rFonts w:eastAsia="Calibri"/>
          <w:sz w:val="22"/>
          <w:szCs w:val="22"/>
        </w:rPr>
        <w:t xml:space="preserve">, който представлявам притежава </w:t>
      </w:r>
      <w:r w:rsidR="00E823DC">
        <w:t xml:space="preserve">Удостоверение за вписване в Централен професионален регистър на строителя с приложен актуален талон за регистрация (заверено копие) за изпълнение на строежи от </w:t>
      </w:r>
      <w:r w:rsidR="000929A1">
        <w:t>втора</w:t>
      </w:r>
      <w:r w:rsidR="00E823DC" w:rsidRPr="00AA12A0">
        <w:t xml:space="preserve"> група, четвърта категория</w:t>
      </w:r>
      <w:r w:rsidR="00E823DC" w:rsidRPr="00165E91">
        <w:t>.</w:t>
      </w:r>
      <w:r w:rsidR="00E823DC">
        <w:t xml:space="preserve"> Чуждестранните физически и юридически лица представят еквивалентен документ за вписването в съответен регистър на държава- членка на Европейския съюз или на друга държава- страна по Споразумението за Европейското икономическо пространство, с обхват на дейностите, съответстващ на настоящата обществена поръчка </w:t>
      </w:r>
      <w:r w:rsidRPr="00BF608A">
        <w:rPr>
          <w:rFonts w:eastAsia="Calibri"/>
          <w:sz w:val="22"/>
          <w:szCs w:val="22"/>
        </w:rPr>
        <w:t>или еквивалент.</w:t>
      </w:r>
    </w:p>
    <w:p w:rsidR="00E823DC" w:rsidRPr="00BF608A" w:rsidRDefault="00E823DC" w:rsidP="00E823DC">
      <w:pPr>
        <w:pStyle w:val="afa"/>
        <w:spacing w:before="0" w:beforeAutospacing="0" w:after="0" w:afterAutospacing="0"/>
        <w:jc w:val="both"/>
        <w:rPr>
          <w:rFonts w:eastAsia="Calibri"/>
          <w:bCs/>
          <w:sz w:val="22"/>
          <w:szCs w:val="22"/>
        </w:rPr>
      </w:pPr>
    </w:p>
    <w:p w:rsidR="00800A86" w:rsidRPr="00BF608A" w:rsidRDefault="00800A86" w:rsidP="00800A86">
      <w:pPr>
        <w:ind w:firstLine="567"/>
        <w:jc w:val="both"/>
        <w:rPr>
          <w:rFonts w:eastAsia="Calibri"/>
          <w:bCs/>
          <w:sz w:val="22"/>
          <w:szCs w:val="22"/>
          <w:u w:val="none"/>
          <w:lang w:val="bg-BG"/>
        </w:rPr>
      </w:pPr>
      <w:r w:rsidRPr="00BF608A">
        <w:rPr>
          <w:rFonts w:eastAsia="Calibri"/>
          <w:bCs/>
          <w:sz w:val="22"/>
          <w:szCs w:val="22"/>
          <w:u w:val="none"/>
          <w:lang w:val="bg-BG"/>
        </w:rPr>
        <w:t>Известно ми е, че за деклариране на неверни данни нося отговорност по чл. 313 от Наказателния кодекс.</w:t>
      </w:r>
    </w:p>
    <w:p w:rsidR="00800A86" w:rsidRPr="00BF608A" w:rsidRDefault="00800A86" w:rsidP="00800A86">
      <w:pPr>
        <w:rPr>
          <w:rFonts w:eastAsia="Calibri"/>
          <w:sz w:val="22"/>
          <w:szCs w:val="22"/>
          <w:u w:val="none"/>
          <w:lang w:val="bg-BG"/>
        </w:rPr>
      </w:pPr>
    </w:p>
    <w:p w:rsidR="00800A86" w:rsidRPr="00BF608A" w:rsidRDefault="00800A86" w:rsidP="00800A86">
      <w:pPr>
        <w:rPr>
          <w:rFonts w:eastAsia="Calibri"/>
          <w:sz w:val="22"/>
          <w:szCs w:val="22"/>
          <w:u w:val="none"/>
          <w:lang w:val="bg-BG"/>
        </w:rPr>
      </w:pPr>
    </w:p>
    <w:tbl>
      <w:tblPr>
        <w:tblW w:w="8987" w:type="dxa"/>
        <w:tblInd w:w="183"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left w:w="98" w:type="dxa"/>
        </w:tblCellMar>
        <w:tblLook w:val="04A0" w:firstRow="1" w:lastRow="0" w:firstColumn="1" w:lastColumn="0" w:noHBand="0" w:noVBand="1"/>
      </w:tblPr>
      <w:tblGrid>
        <w:gridCol w:w="2496"/>
        <w:gridCol w:w="6491"/>
      </w:tblGrid>
      <w:tr w:rsidR="00800A86" w:rsidRPr="00BF608A" w:rsidTr="00660063">
        <w:tc>
          <w:tcPr>
            <w:tcW w:w="2496" w:type="dxa"/>
            <w:tcBorders>
              <w:top w:val="single" w:sz="8" w:space="0" w:color="00000A"/>
              <w:left w:val="single" w:sz="8" w:space="0" w:color="00000A"/>
              <w:bottom w:val="single" w:sz="8" w:space="0" w:color="00000A"/>
              <w:right w:val="single" w:sz="8" w:space="0" w:color="00000A"/>
            </w:tcBorders>
            <w:shd w:val="clear" w:color="auto" w:fill="auto"/>
            <w:tcMar>
              <w:left w:w="98" w:type="dxa"/>
            </w:tcMar>
          </w:tcPr>
          <w:p w:rsidR="00800A86" w:rsidRPr="00BF608A" w:rsidRDefault="00800A86" w:rsidP="00B15533">
            <w:pPr>
              <w:jc w:val="both"/>
              <w:rPr>
                <w:rFonts w:eastAsia="Times New Roman"/>
                <w:sz w:val="18"/>
                <w:szCs w:val="18"/>
                <w:u w:val="none"/>
                <w:lang w:val="bg-BG"/>
              </w:rPr>
            </w:pPr>
            <w:r w:rsidRPr="00BF608A">
              <w:rPr>
                <w:rFonts w:eastAsia="Times New Roman"/>
                <w:sz w:val="18"/>
                <w:szCs w:val="18"/>
                <w:u w:val="none"/>
                <w:lang w:val="bg-BG"/>
              </w:rPr>
              <w:t xml:space="preserve">Дата </w:t>
            </w:r>
          </w:p>
        </w:tc>
        <w:tc>
          <w:tcPr>
            <w:tcW w:w="6491" w:type="dxa"/>
            <w:tcBorders>
              <w:top w:val="single" w:sz="8" w:space="0" w:color="00000A"/>
              <w:bottom w:val="single" w:sz="8" w:space="0" w:color="00000A"/>
              <w:right w:val="single" w:sz="8" w:space="0" w:color="00000A"/>
            </w:tcBorders>
            <w:shd w:val="clear" w:color="auto" w:fill="auto"/>
          </w:tcPr>
          <w:p w:rsidR="00800A86" w:rsidRPr="00BF608A" w:rsidRDefault="00800A86" w:rsidP="00B15533">
            <w:pPr>
              <w:jc w:val="both"/>
              <w:rPr>
                <w:rFonts w:eastAsia="Times New Roman"/>
                <w:sz w:val="18"/>
                <w:szCs w:val="18"/>
                <w:u w:val="none"/>
                <w:lang w:val="bg-BG"/>
              </w:rPr>
            </w:pPr>
            <w:r w:rsidRPr="00BF608A">
              <w:rPr>
                <w:rFonts w:eastAsia="Times New Roman"/>
                <w:sz w:val="18"/>
                <w:szCs w:val="18"/>
                <w:u w:val="none"/>
                <w:lang w:val="bg-BG"/>
              </w:rPr>
              <w:t>............................/ ............................/ ............................</w:t>
            </w:r>
          </w:p>
        </w:tc>
      </w:tr>
      <w:tr w:rsidR="00800A86" w:rsidRPr="00BF608A" w:rsidTr="00660063">
        <w:tc>
          <w:tcPr>
            <w:tcW w:w="2496" w:type="dxa"/>
            <w:tcBorders>
              <w:left w:val="single" w:sz="8" w:space="0" w:color="00000A"/>
              <w:bottom w:val="single" w:sz="8" w:space="0" w:color="00000A"/>
              <w:right w:val="single" w:sz="8" w:space="0" w:color="00000A"/>
            </w:tcBorders>
            <w:shd w:val="clear" w:color="auto" w:fill="auto"/>
            <w:tcMar>
              <w:left w:w="98" w:type="dxa"/>
            </w:tcMar>
          </w:tcPr>
          <w:p w:rsidR="00800A86" w:rsidRPr="00BF608A" w:rsidRDefault="00800A86" w:rsidP="00B15533">
            <w:pPr>
              <w:jc w:val="both"/>
              <w:rPr>
                <w:rFonts w:eastAsia="Times New Roman"/>
                <w:sz w:val="18"/>
                <w:szCs w:val="18"/>
                <w:u w:val="none"/>
                <w:lang w:val="bg-BG"/>
              </w:rPr>
            </w:pPr>
            <w:r w:rsidRPr="00BF608A">
              <w:rPr>
                <w:rFonts w:eastAsia="Times New Roman"/>
                <w:sz w:val="18"/>
                <w:szCs w:val="18"/>
                <w:u w:val="none"/>
                <w:lang w:val="bg-BG"/>
              </w:rPr>
              <w:t>Име и фамилия</w:t>
            </w:r>
          </w:p>
        </w:tc>
        <w:tc>
          <w:tcPr>
            <w:tcW w:w="6491" w:type="dxa"/>
            <w:tcBorders>
              <w:bottom w:val="single" w:sz="8" w:space="0" w:color="00000A"/>
              <w:right w:val="single" w:sz="8" w:space="0" w:color="00000A"/>
            </w:tcBorders>
            <w:shd w:val="clear" w:color="auto" w:fill="auto"/>
          </w:tcPr>
          <w:p w:rsidR="00800A86" w:rsidRPr="00BF608A" w:rsidRDefault="00800A86" w:rsidP="00B15533">
            <w:pPr>
              <w:jc w:val="both"/>
              <w:rPr>
                <w:rFonts w:eastAsia="Times New Roman"/>
                <w:sz w:val="18"/>
                <w:szCs w:val="18"/>
                <w:u w:val="none"/>
                <w:lang w:val="bg-BG"/>
              </w:rPr>
            </w:pPr>
            <w:r w:rsidRPr="00BF608A">
              <w:rPr>
                <w:rFonts w:eastAsia="Times New Roman"/>
                <w:sz w:val="18"/>
                <w:szCs w:val="18"/>
                <w:u w:val="none"/>
                <w:lang w:val="bg-BG"/>
              </w:rPr>
              <w:t>..........................................................................................</w:t>
            </w:r>
          </w:p>
        </w:tc>
      </w:tr>
      <w:tr w:rsidR="00800A86" w:rsidRPr="00BF608A" w:rsidTr="00660063">
        <w:tc>
          <w:tcPr>
            <w:tcW w:w="2496" w:type="dxa"/>
            <w:tcBorders>
              <w:left w:val="single" w:sz="8" w:space="0" w:color="00000A"/>
              <w:bottom w:val="single" w:sz="8" w:space="0" w:color="00000A"/>
              <w:right w:val="single" w:sz="8" w:space="0" w:color="00000A"/>
            </w:tcBorders>
            <w:shd w:val="clear" w:color="auto" w:fill="auto"/>
            <w:tcMar>
              <w:left w:w="98" w:type="dxa"/>
            </w:tcMar>
          </w:tcPr>
          <w:p w:rsidR="00800A86" w:rsidRPr="00BF608A" w:rsidRDefault="00800A86" w:rsidP="00B15533">
            <w:pPr>
              <w:jc w:val="both"/>
              <w:rPr>
                <w:rFonts w:eastAsia="Times New Roman"/>
                <w:sz w:val="18"/>
                <w:szCs w:val="18"/>
                <w:u w:val="none"/>
                <w:lang w:val="bg-BG"/>
              </w:rPr>
            </w:pPr>
            <w:r w:rsidRPr="00BF608A">
              <w:rPr>
                <w:rFonts w:eastAsia="Times New Roman"/>
                <w:sz w:val="18"/>
                <w:szCs w:val="18"/>
                <w:u w:val="none"/>
                <w:lang w:val="bg-BG"/>
              </w:rPr>
              <w:t>Подпис (и печат)</w:t>
            </w:r>
          </w:p>
        </w:tc>
        <w:tc>
          <w:tcPr>
            <w:tcW w:w="6491" w:type="dxa"/>
            <w:tcBorders>
              <w:bottom w:val="single" w:sz="8" w:space="0" w:color="00000A"/>
              <w:right w:val="single" w:sz="8" w:space="0" w:color="00000A"/>
            </w:tcBorders>
            <w:shd w:val="clear" w:color="auto" w:fill="auto"/>
          </w:tcPr>
          <w:p w:rsidR="00800A86" w:rsidRPr="00BF608A" w:rsidRDefault="00800A86" w:rsidP="00B15533">
            <w:pPr>
              <w:jc w:val="both"/>
              <w:rPr>
                <w:rFonts w:eastAsia="Times New Roman"/>
                <w:sz w:val="18"/>
                <w:szCs w:val="18"/>
                <w:u w:val="none"/>
                <w:lang w:val="bg-BG"/>
              </w:rPr>
            </w:pPr>
            <w:r w:rsidRPr="00BF608A">
              <w:rPr>
                <w:rFonts w:eastAsia="Times New Roman"/>
                <w:sz w:val="18"/>
                <w:szCs w:val="18"/>
                <w:u w:val="none"/>
                <w:lang w:val="bg-BG"/>
              </w:rPr>
              <w:t>...........................................................................................</w:t>
            </w:r>
          </w:p>
        </w:tc>
      </w:tr>
    </w:tbl>
    <w:p w:rsidR="00800A86" w:rsidRPr="00BF608A" w:rsidRDefault="00800A86" w:rsidP="00800A86">
      <w:pPr>
        <w:spacing w:before="120" w:line="280" w:lineRule="exact"/>
        <w:jc w:val="right"/>
        <w:rPr>
          <w:rFonts w:eastAsia="Calibri"/>
          <w:sz w:val="22"/>
          <w:szCs w:val="22"/>
          <w:u w:val="none"/>
          <w:lang w:val="bg-BG"/>
        </w:rPr>
      </w:pPr>
    </w:p>
    <w:p w:rsidR="00800A86" w:rsidRPr="00BF608A" w:rsidRDefault="00800A86" w:rsidP="00800A86">
      <w:pPr>
        <w:spacing w:before="120" w:line="280" w:lineRule="exact"/>
        <w:jc w:val="right"/>
        <w:rPr>
          <w:rFonts w:eastAsia="Calibri"/>
          <w:sz w:val="22"/>
          <w:szCs w:val="22"/>
          <w:u w:val="none"/>
          <w:lang w:val="bg-BG"/>
        </w:rPr>
      </w:pPr>
    </w:p>
    <w:p w:rsidR="00800A86" w:rsidRPr="00BF608A" w:rsidRDefault="00800A86" w:rsidP="00800A86">
      <w:pPr>
        <w:spacing w:before="120" w:line="280" w:lineRule="exact"/>
        <w:jc w:val="right"/>
        <w:rPr>
          <w:rFonts w:eastAsia="Calibri"/>
          <w:sz w:val="22"/>
          <w:szCs w:val="22"/>
          <w:u w:val="none"/>
          <w:lang w:val="bg-BG"/>
        </w:rPr>
      </w:pPr>
    </w:p>
    <w:p w:rsidR="00800A86" w:rsidRPr="00BF608A" w:rsidRDefault="00800A86" w:rsidP="00800A86">
      <w:pPr>
        <w:rPr>
          <w:rFonts w:eastAsia="Calibri"/>
          <w:sz w:val="22"/>
          <w:szCs w:val="22"/>
          <w:u w:val="none"/>
          <w:lang w:val="bg-BG"/>
        </w:rPr>
      </w:pPr>
      <w:r w:rsidRPr="00BF608A">
        <w:rPr>
          <w:sz w:val="22"/>
          <w:szCs w:val="22"/>
          <w:u w:val="none"/>
          <w:lang w:val="bg-BG"/>
        </w:rPr>
        <w:br w:type="page"/>
      </w:r>
    </w:p>
    <w:p w:rsidR="00800A86" w:rsidRPr="00BF608A" w:rsidRDefault="00800A86" w:rsidP="00800A86">
      <w:pPr>
        <w:jc w:val="center"/>
        <w:rPr>
          <w:rFonts w:eastAsia="Calibri"/>
          <w:b/>
          <w:bCs/>
          <w:sz w:val="22"/>
          <w:szCs w:val="22"/>
          <w:u w:val="none"/>
          <w:lang w:val="bg-BG"/>
        </w:rPr>
      </w:pPr>
      <w:r w:rsidRPr="00BF608A">
        <w:rPr>
          <w:rFonts w:eastAsia="Calibri"/>
          <w:b/>
          <w:bCs/>
          <w:sz w:val="22"/>
          <w:szCs w:val="22"/>
          <w:u w:val="none"/>
          <w:lang w:val="bg-BG"/>
        </w:rPr>
        <w:lastRenderedPageBreak/>
        <w:t>СПИСЪК - ДЕКЛАРАЦИЯ</w:t>
      </w:r>
    </w:p>
    <w:p w:rsidR="00800A86" w:rsidRPr="00BF608A" w:rsidRDefault="00800A86" w:rsidP="00800A86">
      <w:pPr>
        <w:jc w:val="center"/>
        <w:rPr>
          <w:rFonts w:eastAsia="Calibri"/>
          <w:bCs/>
          <w:color w:val="000000" w:themeColor="text1"/>
          <w:sz w:val="22"/>
          <w:szCs w:val="22"/>
          <w:u w:val="none"/>
          <w:lang w:val="bg-BG"/>
        </w:rPr>
      </w:pPr>
      <w:r w:rsidRPr="00BF608A">
        <w:rPr>
          <w:rFonts w:eastAsia="Calibri"/>
          <w:bCs/>
          <w:sz w:val="22"/>
          <w:szCs w:val="22"/>
          <w:u w:val="none"/>
          <w:lang w:val="bg-BG"/>
        </w:rPr>
        <w:t xml:space="preserve">на </w:t>
      </w:r>
      <w:r w:rsidR="00E823DC">
        <w:rPr>
          <w:rFonts w:eastAsia="Calibri"/>
          <w:bCs/>
          <w:color w:val="000000" w:themeColor="text1"/>
          <w:sz w:val="22"/>
          <w:szCs w:val="22"/>
          <w:u w:val="none"/>
          <w:lang w:val="bg-BG"/>
        </w:rPr>
        <w:t>изпълнено строителство</w:t>
      </w:r>
      <w:r w:rsidRPr="00BF608A">
        <w:rPr>
          <w:rFonts w:eastAsia="Calibri"/>
          <w:bCs/>
          <w:color w:val="000000" w:themeColor="text1"/>
          <w:sz w:val="22"/>
          <w:szCs w:val="22"/>
          <w:u w:val="none"/>
          <w:lang w:val="bg-BG"/>
        </w:rPr>
        <w:t>, идентичн</w:t>
      </w:r>
      <w:r w:rsidR="00E823DC">
        <w:rPr>
          <w:rFonts w:eastAsia="Calibri"/>
          <w:bCs/>
          <w:color w:val="000000" w:themeColor="text1"/>
          <w:sz w:val="22"/>
          <w:szCs w:val="22"/>
          <w:u w:val="none"/>
          <w:lang w:val="bg-BG"/>
        </w:rPr>
        <w:t>о</w:t>
      </w:r>
      <w:r w:rsidRPr="00BF608A">
        <w:rPr>
          <w:rFonts w:eastAsia="Calibri"/>
          <w:bCs/>
          <w:color w:val="000000" w:themeColor="text1"/>
          <w:sz w:val="22"/>
          <w:szCs w:val="22"/>
          <w:u w:val="none"/>
          <w:lang w:val="bg-BG"/>
        </w:rPr>
        <w:t xml:space="preserve"> или сходн</w:t>
      </w:r>
      <w:r w:rsidR="00E823DC">
        <w:rPr>
          <w:rFonts w:eastAsia="Calibri"/>
          <w:bCs/>
          <w:color w:val="000000" w:themeColor="text1"/>
          <w:sz w:val="22"/>
          <w:szCs w:val="22"/>
          <w:u w:val="none"/>
          <w:lang w:val="bg-BG"/>
        </w:rPr>
        <w:t>о</w:t>
      </w:r>
      <w:r w:rsidRPr="00BF608A">
        <w:rPr>
          <w:rFonts w:eastAsia="Calibri"/>
          <w:bCs/>
          <w:color w:val="000000" w:themeColor="text1"/>
          <w:sz w:val="22"/>
          <w:szCs w:val="22"/>
          <w:u w:val="none"/>
          <w:lang w:val="bg-BG"/>
        </w:rPr>
        <w:t xml:space="preserve"> с предмета на поръчката, изпълнен</w:t>
      </w:r>
      <w:r w:rsidR="00E823DC">
        <w:rPr>
          <w:rFonts w:eastAsia="Calibri"/>
          <w:bCs/>
          <w:color w:val="000000" w:themeColor="text1"/>
          <w:sz w:val="22"/>
          <w:szCs w:val="22"/>
          <w:u w:val="none"/>
          <w:lang w:val="bg-BG"/>
        </w:rPr>
        <w:t>о</w:t>
      </w:r>
      <w:r w:rsidRPr="00BF608A">
        <w:rPr>
          <w:rFonts w:eastAsia="Calibri"/>
          <w:bCs/>
          <w:color w:val="000000" w:themeColor="text1"/>
          <w:sz w:val="22"/>
          <w:szCs w:val="22"/>
          <w:u w:val="none"/>
          <w:lang w:val="bg-BG"/>
        </w:rPr>
        <w:t xml:space="preserve"> от участника</w:t>
      </w:r>
      <w:r w:rsidR="00E823DC">
        <w:rPr>
          <w:rFonts w:eastAsia="Calibri"/>
          <w:bCs/>
          <w:color w:val="000000" w:themeColor="text1"/>
          <w:sz w:val="22"/>
          <w:szCs w:val="22"/>
          <w:u w:val="none"/>
          <w:lang w:val="bg-BG"/>
        </w:rPr>
        <w:t xml:space="preserve"> </w:t>
      </w:r>
      <w:r w:rsidRPr="00BF608A">
        <w:rPr>
          <w:rFonts w:eastAsia="Calibri"/>
          <w:bCs/>
          <w:color w:val="000000" w:themeColor="text1"/>
          <w:sz w:val="22"/>
          <w:szCs w:val="22"/>
          <w:u w:val="none"/>
          <w:lang w:val="bg-BG"/>
        </w:rPr>
        <w:t xml:space="preserve">през последните </w:t>
      </w:r>
      <w:r w:rsidR="00E823DC">
        <w:rPr>
          <w:rFonts w:eastAsia="Calibri"/>
          <w:bCs/>
          <w:color w:val="000000" w:themeColor="text1"/>
          <w:sz w:val="22"/>
          <w:szCs w:val="22"/>
          <w:u w:val="none"/>
          <w:lang w:val="bg-BG"/>
        </w:rPr>
        <w:t>5</w:t>
      </w:r>
      <w:r w:rsidRPr="00BF608A">
        <w:rPr>
          <w:rFonts w:eastAsia="Calibri"/>
          <w:bCs/>
          <w:color w:val="000000" w:themeColor="text1"/>
          <w:sz w:val="22"/>
          <w:szCs w:val="22"/>
          <w:u w:val="none"/>
          <w:lang w:val="bg-BG"/>
        </w:rPr>
        <w:t xml:space="preserve"> (</w:t>
      </w:r>
      <w:r w:rsidR="00E823DC">
        <w:rPr>
          <w:rFonts w:eastAsia="Calibri"/>
          <w:bCs/>
          <w:color w:val="000000" w:themeColor="text1"/>
          <w:sz w:val="22"/>
          <w:szCs w:val="22"/>
          <w:u w:val="none"/>
          <w:lang w:val="bg-BG"/>
        </w:rPr>
        <w:t>пет</w:t>
      </w:r>
      <w:r w:rsidRPr="00BF608A">
        <w:rPr>
          <w:rFonts w:eastAsia="Calibri"/>
          <w:bCs/>
          <w:color w:val="000000" w:themeColor="text1"/>
          <w:sz w:val="22"/>
          <w:szCs w:val="22"/>
          <w:u w:val="none"/>
          <w:lang w:val="bg-BG"/>
        </w:rPr>
        <w:t>) години, считано от датата на подаване на офертата</w:t>
      </w:r>
    </w:p>
    <w:p w:rsidR="00800A86" w:rsidRPr="00BF608A" w:rsidRDefault="00800A86" w:rsidP="00800A86">
      <w:pPr>
        <w:jc w:val="center"/>
        <w:rPr>
          <w:rFonts w:eastAsia="Calibri"/>
          <w:b/>
          <w:bCs/>
          <w:sz w:val="22"/>
          <w:szCs w:val="22"/>
          <w:u w:val="none"/>
          <w:lang w:val="bg-BG"/>
        </w:rPr>
      </w:pPr>
    </w:p>
    <w:p w:rsidR="00800A86" w:rsidRPr="00BF608A" w:rsidRDefault="00800A86" w:rsidP="00800A86">
      <w:pPr>
        <w:jc w:val="center"/>
        <w:rPr>
          <w:rFonts w:eastAsia="Calibri"/>
          <w:b/>
          <w:bCs/>
          <w:sz w:val="22"/>
          <w:szCs w:val="22"/>
          <w:u w:val="none"/>
          <w:lang w:val="bg-BG"/>
        </w:rPr>
      </w:pPr>
    </w:p>
    <w:tbl>
      <w:tblPr>
        <w:tblW w:w="9531" w:type="dxa"/>
        <w:tblInd w:w="-33" w:type="dxa"/>
        <w:tblCellMar>
          <w:left w:w="0" w:type="dxa"/>
          <w:right w:w="0" w:type="dxa"/>
        </w:tblCellMar>
        <w:tblLook w:val="04A0" w:firstRow="1" w:lastRow="0" w:firstColumn="1" w:lastColumn="0" w:noHBand="0" w:noVBand="1"/>
      </w:tblPr>
      <w:tblGrid>
        <w:gridCol w:w="9531"/>
      </w:tblGrid>
      <w:tr w:rsidR="00800A86" w:rsidRPr="00BF608A" w:rsidTr="00F04C4F">
        <w:tc>
          <w:tcPr>
            <w:tcW w:w="9531" w:type="dxa"/>
            <w:shd w:val="clear" w:color="auto" w:fill="auto"/>
          </w:tcPr>
          <w:p w:rsidR="00800A86" w:rsidRPr="00BF608A" w:rsidRDefault="00800A86" w:rsidP="00B15533">
            <w:pPr>
              <w:jc w:val="both"/>
              <w:rPr>
                <w:rFonts w:eastAsia="Times New Roman"/>
                <w:sz w:val="22"/>
                <w:szCs w:val="22"/>
                <w:u w:val="none"/>
                <w:lang w:val="bg-BG"/>
              </w:rPr>
            </w:pPr>
            <w:r w:rsidRPr="00BF608A">
              <w:rPr>
                <w:rFonts w:eastAsia="Times New Roman"/>
                <w:sz w:val="22"/>
                <w:szCs w:val="22"/>
                <w:u w:val="none"/>
                <w:lang w:val="bg-BG"/>
              </w:rPr>
              <w:t>Подписаният/ата……………………………………………………………………………..………………</w:t>
            </w:r>
          </w:p>
        </w:tc>
      </w:tr>
      <w:tr w:rsidR="00800A86" w:rsidRPr="00BF608A" w:rsidTr="00F04C4F">
        <w:tc>
          <w:tcPr>
            <w:tcW w:w="9531" w:type="dxa"/>
            <w:shd w:val="clear" w:color="auto" w:fill="auto"/>
            <w:tcMar>
              <w:left w:w="108" w:type="dxa"/>
              <w:right w:w="108" w:type="dxa"/>
            </w:tcMar>
          </w:tcPr>
          <w:p w:rsidR="00800A86" w:rsidRPr="00BF608A" w:rsidRDefault="00800A86" w:rsidP="00B15533">
            <w:pPr>
              <w:jc w:val="center"/>
              <w:rPr>
                <w:rFonts w:eastAsia="Times New Roman"/>
                <w:sz w:val="22"/>
                <w:szCs w:val="22"/>
                <w:u w:val="none"/>
                <w:lang w:val="bg-BG"/>
              </w:rPr>
            </w:pPr>
            <w:r w:rsidRPr="00BF608A">
              <w:rPr>
                <w:rFonts w:eastAsia="Times New Roman"/>
                <w:i/>
                <w:iCs/>
                <w:sz w:val="22"/>
                <w:szCs w:val="22"/>
                <w:u w:val="none"/>
                <w:lang w:val="bg-BG"/>
              </w:rPr>
              <w:t>(трите имена)</w:t>
            </w:r>
          </w:p>
        </w:tc>
      </w:tr>
      <w:tr w:rsidR="00800A86" w:rsidRPr="005C5530" w:rsidTr="00F04C4F">
        <w:tc>
          <w:tcPr>
            <w:tcW w:w="9531" w:type="dxa"/>
            <w:shd w:val="clear" w:color="auto" w:fill="auto"/>
            <w:tcMar>
              <w:left w:w="108" w:type="dxa"/>
              <w:right w:w="108" w:type="dxa"/>
            </w:tcMar>
          </w:tcPr>
          <w:p w:rsidR="00800A86" w:rsidRPr="00BF608A" w:rsidRDefault="00800A86" w:rsidP="00B15533">
            <w:pPr>
              <w:jc w:val="both"/>
              <w:rPr>
                <w:rFonts w:eastAsia="Times New Roman"/>
                <w:sz w:val="22"/>
                <w:szCs w:val="22"/>
                <w:u w:val="none"/>
                <w:lang w:val="bg-BG"/>
              </w:rPr>
            </w:pPr>
            <w:r w:rsidRPr="00BF608A">
              <w:rPr>
                <w:rFonts w:eastAsia="Times New Roman"/>
                <w:sz w:val="22"/>
                <w:szCs w:val="22"/>
                <w:u w:val="none"/>
                <w:lang w:val="bg-BG"/>
              </w:rPr>
              <w:t>данни по документ за самоличност …………………....................………………………………………</w:t>
            </w:r>
          </w:p>
        </w:tc>
      </w:tr>
      <w:tr w:rsidR="00800A86" w:rsidRPr="005C5530" w:rsidTr="00F04C4F">
        <w:tc>
          <w:tcPr>
            <w:tcW w:w="9531" w:type="dxa"/>
            <w:shd w:val="clear" w:color="auto" w:fill="auto"/>
            <w:tcMar>
              <w:left w:w="108" w:type="dxa"/>
              <w:right w:w="108" w:type="dxa"/>
            </w:tcMar>
          </w:tcPr>
          <w:p w:rsidR="00800A86" w:rsidRPr="00BF608A" w:rsidRDefault="00800A86" w:rsidP="00B15533">
            <w:pPr>
              <w:jc w:val="center"/>
              <w:rPr>
                <w:rFonts w:eastAsia="Times New Roman"/>
                <w:sz w:val="22"/>
                <w:szCs w:val="22"/>
                <w:u w:val="none"/>
                <w:lang w:val="bg-BG"/>
              </w:rPr>
            </w:pPr>
            <w:r w:rsidRPr="00BF608A">
              <w:rPr>
                <w:rFonts w:eastAsia="Times New Roman"/>
                <w:i/>
                <w:iCs/>
                <w:sz w:val="22"/>
                <w:szCs w:val="22"/>
                <w:u w:val="none"/>
                <w:lang w:val="bg-BG"/>
              </w:rPr>
              <w:t>(номер на лична карта, дата, орган и място на издаването)</w:t>
            </w:r>
          </w:p>
        </w:tc>
      </w:tr>
      <w:tr w:rsidR="00800A86" w:rsidRPr="005C5530" w:rsidTr="00F04C4F">
        <w:tc>
          <w:tcPr>
            <w:tcW w:w="9531" w:type="dxa"/>
            <w:shd w:val="clear" w:color="auto" w:fill="auto"/>
            <w:tcMar>
              <w:left w:w="108" w:type="dxa"/>
              <w:right w:w="108" w:type="dxa"/>
            </w:tcMar>
          </w:tcPr>
          <w:p w:rsidR="00800A86" w:rsidRPr="00BF608A" w:rsidRDefault="00800A86" w:rsidP="00B15533">
            <w:pPr>
              <w:jc w:val="both"/>
              <w:rPr>
                <w:rFonts w:eastAsia="Times New Roman"/>
                <w:sz w:val="22"/>
                <w:szCs w:val="22"/>
                <w:u w:val="none"/>
                <w:lang w:val="bg-BG"/>
              </w:rPr>
            </w:pPr>
            <w:r w:rsidRPr="00BF608A">
              <w:rPr>
                <w:rFonts w:eastAsia="Times New Roman"/>
                <w:sz w:val="22"/>
                <w:szCs w:val="22"/>
                <w:u w:val="none"/>
                <w:lang w:val="bg-BG"/>
              </w:rPr>
              <w:t>в качеството си на ……………..………………… на ……………………………………………………</w:t>
            </w:r>
          </w:p>
        </w:tc>
      </w:tr>
      <w:tr w:rsidR="00800A86" w:rsidRPr="00BF608A" w:rsidTr="00F04C4F">
        <w:tc>
          <w:tcPr>
            <w:tcW w:w="9531" w:type="dxa"/>
            <w:shd w:val="clear" w:color="auto" w:fill="auto"/>
            <w:tcMar>
              <w:left w:w="108" w:type="dxa"/>
              <w:right w:w="108" w:type="dxa"/>
            </w:tcMar>
          </w:tcPr>
          <w:p w:rsidR="00800A86" w:rsidRPr="00BF608A" w:rsidRDefault="00800A86" w:rsidP="00B15533">
            <w:pPr>
              <w:rPr>
                <w:rFonts w:eastAsia="Times New Roman"/>
                <w:sz w:val="22"/>
                <w:szCs w:val="22"/>
                <w:u w:val="none"/>
                <w:lang w:val="bg-BG"/>
              </w:rPr>
            </w:pPr>
            <w:r w:rsidRPr="00BF608A">
              <w:rPr>
                <w:rFonts w:eastAsia="Times New Roman"/>
                <w:i/>
                <w:iCs/>
                <w:sz w:val="22"/>
                <w:szCs w:val="22"/>
                <w:u w:val="none"/>
                <w:lang w:val="bg-BG"/>
              </w:rPr>
              <w:t xml:space="preserve">                                            (длъжност)                                    (наименование на участника)</w:t>
            </w:r>
          </w:p>
        </w:tc>
      </w:tr>
      <w:tr w:rsidR="00800A86" w:rsidRPr="00BF608A" w:rsidTr="00F04C4F">
        <w:trPr>
          <w:trHeight w:val="2824"/>
        </w:trPr>
        <w:tc>
          <w:tcPr>
            <w:tcW w:w="9531" w:type="dxa"/>
            <w:shd w:val="clear" w:color="auto" w:fill="auto"/>
            <w:tcMar>
              <w:left w:w="108" w:type="dxa"/>
              <w:right w:w="108" w:type="dxa"/>
            </w:tcMar>
          </w:tcPr>
          <w:p w:rsidR="00800A86" w:rsidRPr="00BF608A" w:rsidRDefault="00800A86" w:rsidP="00B15533">
            <w:pPr>
              <w:jc w:val="both"/>
              <w:rPr>
                <w:rFonts w:eastAsia="Times New Roman"/>
                <w:sz w:val="22"/>
                <w:szCs w:val="22"/>
                <w:u w:val="none"/>
                <w:lang w:val="bg-BG"/>
              </w:rPr>
            </w:pPr>
            <w:r w:rsidRPr="00BF608A">
              <w:rPr>
                <w:rFonts w:eastAsia="Times New Roman"/>
                <w:sz w:val="22"/>
                <w:szCs w:val="22"/>
                <w:u w:val="none"/>
                <w:lang w:val="bg-BG"/>
              </w:rPr>
              <w:t xml:space="preserve">ЕИК/БУЛСТАТ  ……………………………. – участник в обществена поръчка с предмет </w:t>
            </w:r>
            <w:r w:rsidRPr="00BF608A">
              <w:rPr>
                <w:rFonts w:eastAsia="Calibri"/>
                <w:sz w:val="22"/>
                <w:szCs w:val="22"/>
                <w:u w:val="none"/>
                <w:lang w:val="bg-BG"/>
              </w:rPr>
              <w:t>„</w:t>
            </w:r>
            <w:r w:rsidRPr="00BF608A">
              <w:rPr>
                <w:sz w:val="22"/>
                <w:szCs w:val="22"/>
                <w:u w:val="none"/>
                <w:lang w:val="bg-BG"/>
              </w:rPr>
              <w:t>……………</w:t>
            </w:r>
            <w:r w:rsidR="000929A1">
              <w:rPr>
                <w:sz w:val="22"/>
                <w:szCs w:val="22"/>
                <w:u w:val="none"/>
                <w:lang w:val="bg-BG"/>
              </w:rPr>
              <w:t>……….</w:t>
            </w:r>
            <w:r w:rsidRPr="00BF608A">
              <w:rPr>
                <w:sz w:val="22"/>
                <w:szCs w:val="22"/>
                <w:u w:val="none"/>
                <w:lang w:val="bg-BG"/>
              </w:rPr>
              <w:t>..</w:t>
            </w:r>
            <w:r w:rsidRPr="00BF608A">
              <w:rPr>
                <w:rFonts w:eastAsia="Calibri"/>
                <w:sz w:val="22"/>
                <w:szCs w:val="22"/>
                <w:u w:val="none"/>
                <w:lang w:val="bg-BG"/>
              </w:rPr>
              <w:t>”,</w:t>
            </w:r>
            <w:r w:rsidRPr="00BF608A">
              <w:rPr>
                <w:rFonts w:eastAsia="Calibri"/>
                <w:i/>
                <w:sz w:val="22"/>
                <w:szCs w:val="22"/>
                <w:u w:val="none"/>
                <w:lang w:val="bg-BG"/>
              </w:rPr>
              <w:t xml:space="preserve"> </w:t>
            </w:r>
            <w:r w:rsidRPr="00BF608A">
              <w:rPr>
                <w:rFonts w:eastAsia="Times New Roman"/>
                <w:sz w:val="22"/>
                <w:szCs w:val="22"/>
                <w:u w:val="none"/>
                <w:lang w:val="bg-BG"/>
              </w:rPr>
              <w:t xml:space="preserve">заявяваме и декларираме, че през последните </w:t>
            </w:r>
            <w:r w:rsidR="00E823DC">
              <w:rPr>
                <w:rFonts w:eastAsia="Times New Roman"/>
                <w:sz w:val="22"/>
                <w:szCs w:val="22"/>
                <w:u w:val="none"/>
                <w:lang w:val="bg-BG"/>
              </w:rPr>
              <w:t>5</w:t>
            </w:r>
            <w:r w:rsidRPr="00BF608A">
              <w:rPr>
                <w:rFonts w:eastAsia="Times New Roman"/>
                <w:sz w:val="22"/>
                <w:szCs w:val="22"/>
                <w:u w:val="none"/>
                <w:lang w:val="bg-BG"/>
              </w:rPr>
              <w:t xml:space="preserve"> (</w:t>
            </w:r>
            <w:r w:rsidR="00E823DC">
              <w:rPr>
                <w:rFonts w:eastAsia="Times New Roman"/>
                <w:sz w:val="22"/>
                <w:szCs w:val="22"/>
                <w:u w:val="none"/>
                <w:lang w:val="bg-BG"/>
              </w:rPr>
              <w:t>пет</w:t>
            </w:r>
            <w:r w:rsidRPr="00BF608A">
              <w:rPr>
                <w:rFonts w:eastAsia="Times New Roman"/>
                <w:sz w:val="22"/>
                <w:szCs w:val="22"/>
                <w:u w:val="none"/>
                <w:lang w:val="bg-BG"/>
              </w:rPr>
              <w:t xml:space="preserve">) години, считано до датата на подаване на нашата оферта, сме изпълнили описаното по-долу </w:t>
            </w:r>
            <w:r w:rsidR="00E823DC">
              <w:rPr>
                <w:rFonts w:eastAsia="Times New Roman"/>
                <w:color w:val="000000" w:themeColor="text1"/>
                <w:sz w:val="22"/>
                <w:szCs w:val="22"/>
                <w:u w:val="none"/>
                <w:lang w:val="bg-BG"/>
              </w:rPr>
              <w:t>строителство</w:t>
            </w:r>
            <w:r w:rsidRPr="00BF608A">
              <w:rPr>
                <w:rFonts w:eastAsia="Times New Roman"/>
                <w:sz w:val="22"/>
                <w:szCs w:val="22"/>
                <w:u w:val="none"/>
                <w:lang w:val="bg-BG"/>
              </w:rPr>
              <w:t>, както следва:</w:t>
            </w:r>
          </w:p>
          <w:p w:rsidR="00800A86" w:rsidRPr="00BF608A" w:rsidRDefault="00800A86" w:rsidP="00B15533">
            <w:pPr>
              <w:jc w:val="both"/>
              <w:rPr>
                <w:rFonts w:eastAsia="Times New Roman"/>
                <w:sz w:val="22"/>
                <w:szCs w:val="22"/>
                <w:u w:val="none"/>
                <w:lang w:val="bg-BG"/>
              </w:rPr>
            </w:pPr>
          </w:p>
          <w:p w:rsidR="00800A86" w:rsidRPr="00BF608A" w:rsidRDefault="00800A86" w:rsidP="00B15533">
            <w:pPr>
              <w:rPr>
                <w:rFonts w:eastAsia="Times New Roman"/>
                <w:sz w:val="22"/>
                <w:szCs w:val="22"/>
                <w:u w:val="none"/>
                <w:lang w:val="bg-BG"/>
              </w:rPr>
            </w:pPr>
          </w:p>
          <w:tbl>
            <w:tblPr>
              <w:tblW w:w="8535" w:type="dxa"/>
              <w:tblInd w:w="736"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15" w:type="dxa"/>
                <w:left w:w="5" w:type="dxa"/>
                <w:bottom w:w="15" w:type="dxa"/>
                <w:right w:w="15" w:type="dxa"/>
              </w:tblCellMar>
              <w:tblLook w:val="04A0" w:firstRow="1" w:lastRow="0" w:firstColumn="1" w:lastColumn="0" w:noHBand="0" w:noVBand="1"/>
            </w:tblPr>
            <w:tblGrid>
              <w:gridCol w:w="454"/>
              <w:gridCol w:w="2298"/>
              <w:gridCol w:w="1813"/>
              <w:gridCol w:w="1984"/>
              <w:gridCol w:w="1986"/>
            </w:tblGrid>
            <w:tr w:rsidR="00800A86" w:rsidRPr="00BF608A" w:rsidTr="009D2B90">
              <w:tc>
                <w:tcPr>
                  <w:tcW w:w="454" w:type="dxa"/>
                  <w:tcBorders>
                    <w:top w:val="single" w:sz="8" w:space="0" w:color="00000A"/>
                    <w:left w:val="single" w:sz="8" w:space="0" w:color="00000A"/>
                    <w:bottom w:val="single" w:sz="8" w:space="0" w:color="00000A"/>
                    <w:right w:val="single" w:sz="8" w:space="0" w:color="00000A"/>
                  </w:tcBorders>
                  <w:shd w:val="clear" w:color="auto" w:fill="auto"/>
                  <w:tcMar>
                    <w:left w:w="5" w:type="dxa"/>
                  </w:tcMar>
                  <w:vAlign w:val="center"/>
                </w:tcPr>
                <w:p w:rsidR="00800A86" w:rsidRPr="00BF608A" w:rsidRDefault="00800A86" w:rsidP="00B15533">
                  <w:pPr>
                    <w:spacing w:beforeAutospacing="1" w:afterAutospacing="1"/>
                    <w:jc w:val="center"/>
                    <w:rPr>
                      <w:rFonts w:eastAsia="Times New Roman"/>
                      <w:sz w:val="22"/>
                      <w:szCs w:val="22"/>
                      <w:u w:val="none"/>
                      <w:lang w:val="bg-BG"/>
                    </w:rPr>
                  </w:pPr>
                  <w:r w:rsidRPr="00BF608A">
                    <w:rPr>
                      <w:rFonts w:eastAsia="Times New Roman"/>
                      <w:sz w:val="22"/>
                      <w:szCs w:val="22"/>
                      <w:u w:val="none"/>
                      <w:lang w:val="bg-BG"/>
                    </w:rPr>
                    <w:t> №</w:t>
                  </w:r>
                </w:p>
              </w:tc>
              <w:tc>
                <w:tcPr>
                  <w:tcW w:w="2298" w:type="dxa"/>
                  <w:tcBorders>
                    <w:top w:val="single" w:sz="8" w:space="0" w:color="00000A"/>
                    <w:bottom w:val="single" w:sz="8" w:space="0" w:color="00000A"/>
                    <w:right w:val="single" w:sz="4" w:space="0" w:color="auto"/>
                  </w:tcBorders>
                  <w:shd w:val="clear" w:color="auto" w:fill="auto"/>
                  <w:vAlign w:val="center"/>
                </w:tcPr>
                <w:p w:rsidR="00800A86" w:rsidRPr="00BF608A" w:rsidRDefault="00800A86" w:rsidP="00E823DC">
                  <w:pPr>
                    <w:spacing w:beforeAutospacing="1" w:afterAutospacing="1"/>
                    <w:jc w:val="center"/>
                    <w:rPr>
                      <w:rFonts w:eastAsia="Times New Roman"/>
                      <w:sz w:val="22"/>
                      <w:szCs w:val="22"/>
                      <w:u w:val="none"/>
                      <w:lang w:val="bg-BG"/>
                    </w:rPr>
                  </w:pPr>
                  <w:r w:rsidRPr="00BF608A">
                    <w:rPr>
                      <w:rFonts w:eastAsia="Times New Roman"/>
                      <w:sz w:val="22"/>
                      <w:szCs w:val="22"/>
                      <w:u w:val="none"/>
                      <w:lang w:val="bg-BG"/>
                    </w:rPr>
                    <w:t xml:space="preserve">Описание на </w:t>
                  </w:r>
                  <w:r w:rsidR="00E823DC">
                    <w:rPr>
                      <w:rFonts w:eastAsia="Times New Roman"/>
                      <w:sz w:val="22"/>
                      <w:szCs w:val="22"/>
                      <w:u w:val="none"/>
                      <w:lang w:val="bg-BG"/>
                    </w:rPr>
                    <w:t>строителството</w:t>
                  </w:r>
                </w:p>
              </w:tc>
              <w:tc>
                <w:tcPr>
                  <w:tcW w:w="1813" w:type="dxa"/>
                  <w:tcBorders>
                    <w:top w:val="single" w:sz="4" w:space="0" w:color="auto"/>
                    <w:left w:val="single" w:sz="4" w:space="0" w:color="auto"/>
                    <w:bottom w:val="single" w:sz="4" w:space="0" w:color="auto"/>
                    <w:right w:val="single" w:sz="4" w:space="0" w:color="auto"/>
                  </w:tcBorders>
                  <w:shd w:val="clear" w:color="auto" w:fill="auto"/>
                  <w:tcMar>
                    <w:top w:w="0" w:type="dxa"/>
                    <w:left w:w="-5" w:type="dxa"/>
                    <w:bottom w:w="0" w:type="dxa"/>
                    <w:right w:w="0" w:type="dxa"/>
                  </w:tcMar>
                </w:tcPr>
                <w:p w:rsidR="00800A86" w:rsidRPr="00BF608A" w:rsidRDefault="00800A86" w:rsidP="00E823DC">
                  <w:pPr>
                    <w:spacing w:beforeAutospacing="1" w:afterAutospacing="1"/>
                    <w:jc w:val="center"/>
                    <w:rPr>
                      <w:rFonts w:eastAsia="Times New Roman"/>
                      <w:sz w:val="22"/>
                      <w:szCs w:val="22"/>
                      <w:u w:val="none"/>
                      <w:lang w:val="bg-BG"/>
                    </w:rPr>
                  </w:pPr>
                  <w:r w:rsidRPr="00BF608A">
                    <w:rPr>
                      <w:rFonts w:eastAsia="Times New Roman"/>
                      <w:sz w:val="22"/>
                      <w:szCs w:val="22"/>
                      <w:u w:val="none"/>
                      <w:lang w:val="bg-BG"/>
                    </w:rPr>
                    <w:t xml:space="preserve">Стойност на изпълнените </w:t>
                  </w:r>
                  <w:r w:rsidR="00E823DC">
                    <w:rPr>
                      <w:rFonts w:eastAsia="Times New Roman"/>
                      <w:sz w:val="22"/>
                      <w:szCs w:val="22"/>
                      <w:u w:val="none"/>
                      <w:lang w:val="bg-BG"/>
                    </w:rPr>
                    <w:t>СМР</w:t>
                  </w:r>
                </w:p>
              </w:tc>
              <w:tc>
                <w:tcPr>
                  <w:tcW w:w="1984" w:type="dxa"/>
                  <w:tcBorders>
                    <w:top w:val="single" w:sz="8" w:space="0" w:color="00000A"/>
                    <w:left w:val="single" w:sz="4" w:space="0" w:color="auto"/>
                    <w:bottom w:val="single" w:sz="8" w:space="0" w:color="00000A"/>
                    <w:right w:val="single" w:sz="4" w:space="0" w:color="00000A"/>
                  </w:tcBorders>
                  <w:shd w:val="clear" w:color="auto" w:fill="auto"/>
                  <w:tcMar>
                    <w:top w:w="0" w:type="dxa"/>
                    <w:left w:w="-5" w:type="dxa"/>
                    <w:bottom w:w="0" w:type="dxa"/>
                    <w:right w:w="0" w:type="dxa"/>
                  </w:tcMar>
                </w:tcPr>
                <w:p w:rsidR="00800A86" w:rsidRPr="00BF608A" w:rsidRDefault="00800A86" w:rsidP="00E823DC">
                  <w:pPr>
                    <w:spacing w:beforeAutospacing="1" w:afterAutospacing="1"/>
                    <w:jc w:val="center"/>
                    <w:rPr>
                      <w:rFonts w:eastAsia="Times New Roman"/>
                      <w:sz w:val="22"/>
                      <w:szCs w:val="22"/>
                      <w:u w:val="none"/>
                      <w:lang w:val="bg-BG"/>
                    </w:rPr>
                  </w:pPr>
                  <w:r w:rsidRPr="00BF608A">
                    <w:rPr>
                      <w:rFonts w:eastAsia="Times New Roman"/>
                      <w:sz w:val="22"/>
                      <w:szCs w:val="22"/>
                      <w:u w:val="none"/>
                      <w:lang w:val="bg-BG"/>
                    </w:rPr>
                    <w:t xml:space="preserve">Дати на изпълнение </w:t>
                  </w:r>
                </w:p>
              </w:tc>
              <w:tc>
                <w:tcPr>
                  <w:tcW w:w="1986" w:type="dxa"/>
                  <w:tcBorders>
                    <w:top w:val="single" w:sz="8" w:space="0" w:color="00000A"/>
                    <w:left w:val="single" w:sz="4" w:space="0" w:color="00000A"/>
                    <w:bottom w:val="single" w:sz="8" w:space="0" w:color="00000A"/>
                    <w:right w:val="single" w:sz="8" w:space="0" w:color="00000A"/>
                  </w:tcBorders>
                  <w:shd w:val="clear" w:color="auto" w:fill="auto"/>
                  <w:tcMar>
                    <w:left w:w="10" w:type="dxa"/>
                  </w:tcMar>
                  <w:vAlign w:val="center"/>
                </w:tcPr>
                <w:p w:rsidR="00800A86" w:rsidRPr="00BF608A" w:rsidRDefault="00800A86" w:rsidP="00E823DC">
                  <w:pPr>
                    <w:spacing w:beforeAutospacing="1" w:afterAutospacing="1"/>
                    <w:jc w:val="center"/>
                    <w:rPr>
                      <w:rFonts w:eastAsia="Times New Roman"/>
                      <w:sz w:val="22"/>
                      <w:szCs w:val="22"/>
                      <w:u w:val="none"/>
                      <w:lang w:val="bg-BG"/>
                    </w:rPr>
                  </w:pPr>
                  <w:r w:rsidRPr="00BF608A">
                    <w:rPr>
                      <w:rFonts w:eastAsia="Times New Roman"/>
                      <w:sz w:val="22"/>
                      <w:szCs w:val="22"/>
                      <w:u w:val="none"/>
                      <w:lang w:val="bg-BG"/>
                    </w:rPr>
                    <w:t xml:space="preserve">Получател на </w:t>
                  </w:r>
                  <w:r w:rsidR="00E823DC">
                    <w:rPr>
                      <w:rFonts w:eastAsia="Times New Roman"/>
                      <w:sz w:val="22"/>
                      <w:szCs w:val="22"/>
                      <w:u w:val="none"/>
                      <w:lang w:val="bg-BG"/>
                    </w:rPr>
                    <w:t>строителството</w:t>
                  </w:r>
                </w:p>
              </w:tc>
            </w:tr>
            <w:tr w:rsidR="00800A86" w:rsidRPr="00BF608A" w:rsidTr="009D2B90">
              <w:tc>
                <w:tcPr>
                  <w:tcW w:w="454" w:type="dxa"/>
                  <w:tcBorders>
                    <w:left w:val="single" w:sz="8" w:space="0" w:color="00000A"/>
                    <w:bottom w:val="single" w:sz="8" w:space="0" w:color="00000A"/>
                    <w:right w:val="single" w:sz="8" w:space="0" w:color="00000A"/>
                  </w:tcBorders>
                  <w:shd w:val="clear" w:color="auto" w:fill="auto"/>
                  <w:tcMar>
                    <w:left w:w="5" w:type="dxa"/>
                  </w:tcMar>
                  <w:vAlign w:val="center"/>
                </w:tcPr>
                <w:p w:rsidR="00800A86" w:rsidRPr="00BF608A" w:rsidRDefault="00800A86" w:rsidP="00B15533">
                  <w:pPr>
                    <w:spacing w:beforeAutospacing="1" w:afterAutospacing="1"/>
                    <w:jc w:val="center"/>
                    <w:rPr>
                      <w:rFonts w:eastAsia="Times New Roman"/>
                      <w:sz w:val="22"/>
                      <w:szCs w:val="22"/>
                      <w:u w:val="none"/>
                      <w:lang w:val="bg-BG"/>
                    </w:rPr>
                  </w:pPr>
                  <w:r w:rsidRPr="00BF608A">
                    <w:rPr>
                      <w:rFonts w:eastAsia="Times New Roman"/>
                      <w:sz w:val="22"/>
                      <w:szCs w:val="22"/>
                      <w:u w:val="none"/>
                      <w:lang w:val="bg-BG"/>
                    </w:rPr>
                    <w:t>1.</w:t>
                  </w:r>
                </w:p>
              </w:tc>
              <w:tc>
                <w:tcPr>
                  <w:tcW w:w="2298" w:type="dxa"/>
                  <w:tcBorders>
                    <w:bottom w:val="single" w:sz="8" w:space="0" w:color="00000A"/>
                    <w:right w:val="single" w:sz="4" w:space="0" w:color="auto"/>
                  </w:tcBorders>
                  <w:shd w:val="clear" w:color="auto" w:fill="auto"/>
                  <w:vAlign w:val="center"/>
                </w:tcPr>
                <w:p w:rsidR="00800A86" w:rsidRPr="00BF608A" w:rsidRDefault="00800A86" w:rsidP="00B15533">
                  <w:pPr>
                    <w:rPr>
                      <w:rFonts w:eastAsia="Times New Roman"/>
                      <w:sz w:val="22"/>
                      <w:szCs w:val="22"/>
                      <w:u w:val="none"/>
                      <w:lang w:val="bg-BG"/>
                    </w:rPr>
                  </w:pPr>
                </w:p>
              </w:tc>
              <w:tc>
                <w:tcPr>
                  <w:tcW w:w="1813" w:type="dxa"/>
                  <w:tcBorders>
                    <w:top w:val="single" w:sz="4" w:space="0" w:color="auto"/>
                    <w:left w:val="single" w:sz="4" w:space="0" w:color="auto"/>
                    <w:bottom w:val="single" w:sz="4" w:space="0" w:color="auto"/>
                    <w:right w:val="single" w:sz="4" w:space="0" w:color="auto"/>
                  </w:tcBorders>
                  <w:shd w:val="clear" w:color="auto" w:fill="auto"/>
                  <w:tcMar>
                    <w:top w:w="0" w:type="dxa"/>
                    <w:left w:w="-5" w:type="dxa"/>
                    <w:bottom w:w="0" w:type="dxa"/>
                    <w:right w:w="0" w:type="dxa"/>
                  </w:tcMar>
                </w:tcPr>
                <w:p w:rsidR="00800A86" w:rsidRPr="00BF608A" w:rsidRDefault="00800A86" w:rsidP="00B15533">
                  <w:pPr>
                    <w:rPr>
                      <w:rFonts w:eastAsia="Times New Roman"/>
                      <w:sz w:val="22"/>
                      <w:szCs w:val="22"/>
                      <w:u w:val="none"/>
                      <w:lang w:val="bg-BG"/>
                    </w:rPr>
                  </w:pPr>
                </w:p>
              </w:tc>
              <w:tc>
                <w:tcPr>
                  <w:tcW w:w="1984" w:type="dxa"/>
                  <w:tcBorders>
                    <w:left w:val="single" w:sz="4" w:space="0" w:color="auto"/>
                    <w:bottom w:val="single" w:sz="8" w:space="0" w:color="00000A"/>
                    <w:right w:val="single" w:sz="4" w:space="0" w:color="00000A"/>
                  </w:tcBorders>
                  <w:shd w:val="clear" w:color="auto" w:fill="auto"/>
                  <w:tcMar>
                    <w:top w:w="0" w:type="dxa"/>
                    <w:left w:w="-5" w:type="dxa"/>
                    <w:bottom w:w="0" w:type="dxa"/>
                    <w:right w:w="0" w:type="dxa"/>
                  </w:tcMar>
                </w:tcPr>
                <w:p w:rsidR="00800A86" w:rsidRPr="00BF608A" w:rsidRDefault="00800A86" w:rsidP="00B15533">
                  <w:pPr>
                    <w:rPr>
                      <w:rFonts w:eastAsia="Times New Roman"/>
                      <w:sz w:val="22"/>
                      <w:szCs w:val="22"/>
                      <w:u w:val="none"/>
                      <w:lang w:val="bg-BG"/>
                    </w:rPr>
                  </w:pPr>
                </w:p>
              </w:tc>
              <w:tc>
                <w:tcPr>
                  <w:tcW w:w="1986" w:type="dxa"/>
                  <w:tcBorders>
                    <w:left w:val="single" w:sz="4" w:space="0" w:color="00000A"/>
                    <w:bottom w:val="single" w:sz="8" w:space="0" w:color="00000A"/>
                    <w:right w:val="single" w:sz="8" w:space="0" w:color="00000A"/>
                  </w:tcBorders>
                  <w:shd w:val="clear" w:color="auto" w:fill="auto"/>
                  <w:tcMar>
                    <w:left w:w="10" w:type="dxa"/>
                  </w:tcMar>
                  <w:vAlign w:val="center"/>
                </w:tcPr>
                <w:p w:rsidR="00800A86" w:rsidRPr="00BF608A" w:rsidRDefault="00800A86" w:rsidP="00B15533">
                  <w:pPr>
                    <w:rPr>
                      <w:rFonts w:eastAsia="Times New Roman"/>
                      <w:sz w:val="22"/>
                      <w:szCs w:val="22"/>
                      <w:u w:val="none"/>
                      <w:lang w:val="bg-BG"/>
                    </w:rPr>
                  </w:pPr>
                </w:p>
              </w:tc>
            </w:tr>
            <w:tr w:rsidR="00800A86" w:rsidRPr="00BF608A" w:rsidTr="009D2B90">
              <w:tc>
                <w:tcPr>
                  <w:tcW w:w="454" w:type="dxa"/>
                  <w:tcBorders>
                    <w:left w:val="single" w:sz="8" w:space="0" w:color="00000A"/>
                    <w:bottom w:val="single" w:sz="8" w:space="0" w:color="00000A"/>
                    <w:right w:val="single" w:sz="8" w:space="0" w:color="00000A"/>
                  </w:tcBorders>
                  <w:shd w:val="clear" w:color="auto" w:fill="auto"/>
                  <w:tcMar>
                    <w:left w:w="5" w:type="dxa"/>
                  </w:tcMar>
                  <w:vAlign w:val="center"/>
                </w:tcPr>
                <w:p w:rsidR="00800A86" w:rsidRPr="00BF608A" w:rsidRDefault="00800A86" w:rsidP="00B15533">
                  <w:pPr>
                    <w:spacing w:beforeAutospacing="1" w:afterAutospacing="1"/>
                    <w:jc w:val="center"/>
                    <w:rPr>
                      <w:rFonts w:eastAsia="Times New Roman"/>
                      <w:sz w:val="22"/>
                      <w:szCs w:val="22"/>
                      <w:u w:val="none"/>
                      <w:lang w:val="bg-BG"/>
                    </w:rPr>
                  </w:pPr>
                  <w:r w:rsidRPr="00BF608A">
                    <w:rPr>
                      <w:rFonts w:eastAsia="Times New Roman"/>
                      <w:sz w:val="22"/>
                      <w:szCs w:val="22"/>
                      <w:u w:val="none"/>
                      <w:lang w:val="bg-BG"/>
                    </w:rPr>
                    <w:t>2.</w:t>
                  </w:r>
                </w:p>
              </w:tc>
              <w:tc>
                <w:tcPr>
                  <w:tcW w:w="2298" w:type="dxa"/>
                  <w:tcBorders>
                    <w:bottom w:val="single" w:sz="8" w:space="0" w:color="00000A"/>
                    <w:right w:val="single" w:sz="4" w:space="0" w:color="auto"/>
                  </w:tcBorders>
                  <w:shd w:val="clear" w:color="auto" w:fill="auto"/>
                  <w:vAlign w:val="center"/>
                </w:tcPr>
                <w:p w:rsidR="00800A86" w:rsidRPr="00BF608A" w:rsidRDefault="00800A86" w:rsidP="00B15533">
                  <w:pPr>
                    <w:rPr>
                      <w:rFonts w:eastAsia="Times New Roman"/>
                      <w:sz w:val="22"/>
                      <w:szCs w:val="22"/>
                      <w:u w:val="none"/>
                      <w:lang w:val="bg-BG"/>
                    </w:rPr>
                  </w:pPr>
                </w:p>
              </w:tc>
              <w:tc>
                <w:tcPr>
                  <w:tcW w:w="1813" w:type="dxa"/>
                  <w:tcBorders>
                    <w:top w:val="single" w:sz="4" w:space="0" w:color="auto"/>
                    <w:left w:val="single" w:sz="4" w:space="0" w:color="auto"/>
                    <w:bottom w:val="single" w:sz="4" w:space="0" w:color="auto"/>
                    <w:right w:val="single" w:sz="4" w:space="0" w:color="auto"/>
                  </w:tcBorders>
                  <w:shd w:val="clear" w:color="auto" w:fill="auto"/>
                  <w:tcMar>
                    <w:top w:w="0" w:type="dxa"/>
                    <w:left w:w="-5" w:type="dxa"/>
                    <w:bottom w:w="0" w:type="dxa"/>
                    <w:right w:w="0" w:type="dxa"/>
                  </w:tcMar>
                </w:tcPr>
                <w:p w:rsidR="00800A86" w:rsidRPr="00BF608A" w:rsidRDefault="00800A86" w:rsidP="00B15533">
                  <w:pPr>
                    <w:rPr>
                      <w:rFonts w:eastAsia="Times New Roman"/>
                      <w:sz w:val="22"/>
                      <w:szCs w:val="22"/>
                      <w:u w:val="none"/>
                      <w:lang w:val="bg-BG"/>
                    </w:rPr>
                  </w:pPr>
                </w:p>
              </w:tc>
              <w:tc>
                <w:tcPr>
                  <w:tcW w:w="1984" w:type="dxa"/>
                  <w:tcBorders>
                    <w:left w:val="single" w:sz="4" w:space="0" w:color="auto"/>
                    <w:bottom w:val="single" w:sz="8" w:space="0" w:color="00000A"/>
                    <w:right w:val="single" w:sz="4" w:space="0" w:color="00000A"/>
                  </w:tcBorders>
                  <w:shd w:val="clear" w:color="auto" w:fill="auto"/>
                  <w:tcMar>
                    <w:top w:w="0" w:type="dxa"/>
                    <w:left w:w="-5" w:type="dxa"/>
                    <w:bottom w:w="0" w:type="dxa"/>
                    <w:right w:w="0" w:type="dxa"/>
                  </w:tcMar>
                </w:tcPr>
                <w:p w:rsidR="00800A86" w:rsidRPr="00BF608A" w:rsidRDefault="00800A86" w:rsidP="00B15533">
                  <w:pPr>
                    <w:rPr>
                      <w:rFonts w:eastAsia="Times New Roman"/>
                      <w:sz w:val="22"/>
                      <w:szCs w:val="22"/>
                      <w:u w:val="none"/>
                      <w:lang w:val="bg-BG"/>
                    </w:rPr>
                  </w:pPr>
                </w:p>
              </w:tc>
              <w:tc>
                <w:tcPr>
                  <w:tcW w:w="1986" w:type="dxa"/>
                  <w:tcBorders>
                    <w:left w:val="single" w:sz="4" w:space="0" w:color="00000A"/>
                    <w:bottom w:val="single" w:sz="8" w:space="0" w:color="00000A"/>
                    <w:right w:val="single" w:sz="8" w:space="0" w:color="00000A"/>
                  </w:tcBorders>
                  <w:shd w:val="clear" w:color="auto" w:fill="auto"/>
                  <w:tcMar>
                    <w:left w:w="10" w:type="dxa"/>
                  </w:tcMar>
                  <w:vAlign w:val="center"/>
                </w:tcPr>
                <w:p w:rsidR="00800A86" w:rsidRPr="00BF608A" w:rsidRDefault="00800A86" w:rsidP="00B15533">
                  <w:pPr>
                    <w:rPr>
                      <w:rFonts w:eastAsia="Times New Roman"/>
                      <w:sz w:val="22"/>
                      <w:szCs w:val="22"/>
                      <w:u w:val="none"/>
                      <w:lang w:val="bg-BG"/>
                    </w:rPr>
                  </w:pPr>
                </w:p>
              </w:tc>
            </w:tr>
          </w:tbl>
          <w:p w:rsidR="00800A86" w:rsidRPr="00BF608A" w:rsidRDefault="00800A86" w:rsidP="00B15533">
            <w:pPr>
              <w:rPr>
                <w:rFonts w:eastAsia="Times New Roman"/>
                <w:sz w:val="22"/>
                <w:szCs w:val="22"/>
                <w:u w:val="none"/>
                <w:lang w:val="bg-BG"/>
              </w:rPr>
            </w:pPr>
          </w:p>
          <w:p w:rsidR="00800A86" w:rsidRPr="00BF608A" w:rsidRDefault="00800A86" w:rsidP="00B15533">
            <w:pPr>
              <w:rPr>
                <w:rFonts w:eastAsia="Times New Roman"/>
                <w:sz w:val="22"/>
                <w:szCs w:val="22"/>
                <w:u w:val="none"/>
                <w:lang w:val="bg-BG"/>
              </w:rPr>
            </w:pPr>
          </w:p>
        </w:tc>
      </w:tr>
    </w:tbl>
    <w:p w:rsidR="00800A86" w:rsidRPr="00BF608A" w:rsidRDefault="00800A86" w:rsidP="00800A86">
      <w:pPr>
        <w:rPr>
          <w:rFonts w:eastAsia="Calibri"/>
          <w:sz w:val="22"/>
          <w:szCs w:val="22"/>
          <w:u w:val="none"/>
          <w:lang w:val="bg-BG"/>
        </w:rPr>
      </w:pPr>
    </w:p>
    <w:tbl>
      <w:tblPr>
        <w:tblW w:w="8505" w:type="dxa"/>
        <w:tblInd w:w="949"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left w:w="98" w:type="dxa"/>
        </w:tblCellMar>
        <w:tblLook w:val="04A0" w:firstRow="1" w:lastRow="0" w:firstColumn="1" w:lastColumn="0" w:noHBand="0" w:noVBand="1"/>
      </w:tblPr>
      <w:tblGrid>
        <w:gridCol w:w="2598"/>
        <w:gridCol w:w="5907"/>
      </w:tblGrid>
      <w:tr w:rsidR="00800A86" w:rsidRPr="00BF608A" w:rsidTr="00660063">
        <w:tc>
          <w:tcPr>
            <w:tcW w:w="2598" w:type="dxa"/>
            <w:tcBorders>
              <w:top w:val="single" w:sz="8" w:space="0" w:color="00000A"/>
              <w:left w:val="single" w:sz="8" w:space="0" w:color="00000A"/>
              <w:bottom w:val="single" w:sz="8" w:space="0" w:color="00000A"/>
              <w:right w:val="single" w:sz="8" w:space="0" w:color="00000A"/>
            </w:tcBorders>
            <w:shd w:val="clear" w:color="auto" w:fill="auto"/>
            <w:tcMar>
              <w:left w:w="98" w:type="dxa"/>
            </w:tcMar>
          </w:tcPr>
          <w:p w:rsidR="00800A86" w:rsidRPr="00BF608A" w:rsidRDefault="00800A86" w:rsidP="00B15533">
            <w:pPr>
              <w:spacing w:beforeAutospacing="1" w:afterAutospacing="1"/>
              <w:jc w:val="both"/>
              <w:rPr>
                <w:rFonts w:eastAsia="Times New Roman"/>
                <w:sz w:val="18"/>
                <w:szCs w:val="18"/>
                <w:u w:val="none"/>
                <w:lang w:val="bg-BG"/>
              </w:rPr>
            </w:pPr>
            <w:r w:rsidRPr="00BF608A">
              <w:rPr>
                <w:rFonts w:eastAsia="Times New Roman"/>
                <w:sz w:val="18"/>
                <w:szCs w:val="18"/>
                <w:u w:val="none"/>
                <w:lang w:val="bg-BG"/>
              </w:rPr>
              <w:t xml:space="preserve">Дата </w:t>
            </w:r>
          </w:p>
        </w:tc>
        <w:tc>
          <w:tcPr>
            <w:tcW w:w="5907" w:type="dxa"/>
            <w:tcBorders>
              <w:top w:val="single" w:sz="8" w:space="0" w:color="00000A"/>
              <w:bottom w:val="single" w:sz="8" w:space="0" w:color="00000A"/>
              <w:right w:val="single" w:sz="8" w:space="0" w:color="00000A"/>
            </w:tcBorders>
            <w:shd w:val="clear" w:color="auto" w:fill="auto"/>
          </w:tcPr>
          <w:p w:rsidR="00800A86" w:rsidRPr="00BF608A" w:rsidRDefault="00800A86" w:rsidP="00B15533">
            <w:pPr>
              <w:spacing w:beforeAutospacing="1" w:afterAutospacing="1"/>
              <w:jc w:val="both"/>
              <w:rPr>
                <w:rFonts w:eastAsia="Times New Roman"/>
                <w:sz w:val="22"/>
                <w:szCs w:val="22"/>
                <w:u w:val="none"/>
                <w:lang w:val="bg-BG"/>
              </w:rPr>
            </w:pPr>
            <w:r w:rsidRPr="00BF608A">
              <w:rPr>
                <w:rFonts w:eastAsia="Times New Roman"/>
                <w:sz w:val="22"/>
                <w:szCs w:val="22"/>
                <w:u w:val="none"/>
                <w:lang w:val="bg-BG"/>
              </w:rPr>
              <w:t>............................/ ............................/ ............................</w:t>
            </w:r>
          </w:p>
        </w:tc>
      </w:tr>
      <w:tr w:rsidR="00800A86" w:rsidRPr="00BF608A" w:rsidTr="00660063">
        <w:tc>
          <w:tcPr>
            <w:tcW w:w="2598" w:type="dxa"/>
            <w:tcBorders>
              <w:left w:val="single" w:sz="8" w:space="0" w:color="00000A"/>
              <w:bottom w:val="single" w:sz="8" w:space="0" w:color="00000A"/>
              <w:right w:val="single" w:sz="8" w:space="0" w:color="00000A"/>
            </w:tcBorders>
            <w:shd w:val="clear" w:color="auto" w:fill="auto"/>
            <w:tcMar>
              <w:left w:w="98" w:type="dxa"/>
            </w:tcMar>
          </w:tcPr>
          <w:p w:rsidR="00800A86" w:rsidRPr="00BF608A" w:rsidRDefault="00800A86" w:rsidP="00B15533">
            <w:pPr>
              <w:spacing w:beforeAutospacing="1" w:afterAutospacing="1"/>
              <w:jc w:val="both"/>
              <w:rPr>
                <w:rFonts w:eastAsia="Times New Roman"/>
                <w:sz w:val="18"/>
                <w:szCs w:val="18"/>
                <w:u w:val="none"/>
                <w:lang w:val="bg-BG"/>
              </w:rPr>
            </w:pPr>
            <w:r w:rsidRPr="00BF608A">
              <w:rPr>
                <w:rFonts w:eastAsia="Times New Roman"/>
                <w:sz w:val="18"/>
                <w:szCs w:val="18"/>
                <w:u w:val="none"/>
                <w:lang w:val="bg-BG"/>
              </w:rPr>
              <w:t>Име и фамилия</w:t>
            </w:r>
          </w:p>
        </w:tc>
        <w:tc>
          <w:tcPr>
            <w:tcW w:w="5907" w:type="dxa"/>
            <w:tcBorders>
              <w:bottom w:val="single" w:sz="8" w:space="0" w:color="00000A"/>
              <w:right w:val="single" w:sz="8" w:space="0" w:color="00000A"/>
            </w:tcBorders>
            <w:shd w:val="clear" w:color="auto" w:fill="auto"/>
          </w:tcPr>
          <w:p w:rsidR="00800A86" w:rsidRPr="00BF608A" w:rsidRDefault="00800A86" w:rsidP="00B15533">
            <w:pPr>
              <w:spacing w:beforeAutospacing="1" w:afterAutospacing="1"/>
              <w:jc w:val="both"/>
              <w:rPr>
                <w:rFonts w:eastAsia="Times New Roman"/>
                <w:sz w:val="22"/>
                <w:szCs w:val="22"/>
                <w:u w:val="none"/>
                <w:lang w:val="bg-BG"/>
              </w:rPr>
            </w:pPr>
            <w:r w:rsidRPr="00BF608A">
              <w:rPr>
                <w:rFonts w:eastAsia="Times New Roman"/>
                <w:sz w:val="22"/>
                <w:szCs w:val="22"/>
                <w:u w:val="none"/>
                <w:lang w:val="bg-BG"/>
              </w:rPr>
              <w:t>..........................................................................................</w:t>
            </w:r>
          </w:p>
        </w:tc>
      </w:tr>
      <w:tr w:rsidR="00800A86" w:rsidRPr="00BF608A" w:rsidTr="00660063">
        <w:tc>
          <w:tcPr>
            <w:tcW w:w="2598" w:type="dxa"/>
            <w:tcBorders>
              <w:left w:val="single" w:sz="8" w:space="0" w:color="00000A"/>
              <w:bottom w:val="single" w:sz="8" w:space="0" w:color="00000A"/>
              <w:right w:val="single" w:sz="8" w:space="0" w:color="00000A"/>
            </w:tcBorders>
            <w:shd w:val="clear" w:color="auto" w:fill="auto"/>
            <w:tcMar>
              <w:left w:w="98" w:type="dxa"/>
            </w:tcMar>
          </w:tcPr>
          <w:p w:rsidR="00800A86" w:rsidRPr="00BF608A" w:rsidRDefault="00800A86" w:rsidP="00B15533">
            <w:pPr>
              <w:spacing w:beforeAutospacing="1" w:afterAutospacing="1"/>
              <w:jc w:val="both"/>
              <w:rPr>
                <w:rFonts w:eastAsia="Times New Roman"/>
                <w:sz w:val="18"/>
                <w:szCs w:val="18"/>
                <w:u w:val="none"/>
                <w:lang w:val="bg-BG"/>
              </w:rPr>
            </w:pPr>
            <w:r w:rsidRPr="00BF608A">
              <w:rPr>
                <w:rFonts w:eastAsia="Times New Roman"/>
                <w:sz w:val="18"/>
                <w:szCs w:val="18"/>
                <w:u w:val="none"/>
                <w:lang w:val="bg-BG"/>
              </w:rPr>
              <w:t>Подпис на лицето (и печат)</w:t>
            </w:r>
          </w:p>
        </w:tc>
        <w:tc>
          <w:tcPr>
            <w:tcW w:w="5907" w:type="dxa"/>
            <w:tcBorders>
              <w:bottom w:val="single" w:sz="8" w:space="0" w:color="00000A"/>
              <w:right w:val="single" w:sz="8" w:space="0" w:color="00000A"/>
            </w:tcBorders>
            <w:shd w:val="clear" w:color="auto" w:fill="auto"/>
          </w:tcPr>
          <w:p w:rsidR="00800A86" w:rsidRPr="00BF608A" w:rsidRDefault="00800A86" w:rsidP="00B15533">
            <w:pPr>
              <w:spacing w:beforeAutospacing="1" w:afterAutospacing="1"/>
              <w:jc w:val="both"/>
              <w:rPr>
                <w:rFonts w:eastAsia="Times New Roman"/>
                <w:sz w:val="22"/>
                <w:szCs w:val="22"/>
                <w:u w:val="none"/>
                <w:lang w:val="bg-BG"/>
              </w:rPr>
            </w:pPr>
            <w:r w:rsidRPr="00BF608A">
              <w:rPr>
                <w:rFonts w:eastAsia="Times New Roman"/>
                <w:sz w:val="22"/>
                <w:szCs w:val="22"/>
                <w:u w:val="none"/>
                <w:lang w:val="bg-BG"/>
              </w:rPr>
              <w:t>...........................................................................................</w:t>
            </w:r>
          </w:p>
        </w:tc>
      </w:tr>
    </w:tbl>
    <w:p w:rsidR="00800A86" w:rsidRPr="00BF608A" w:rsidRDefault="00800A86" w:rsidP="00800A86">
      <w:pPr>
        <w:rPr>
          <w:rFonts w:eastAsia="Calibri"/>
          <w:sz w:val="22"/>
          <w:szCs w:val="22"/>
          <w:u w:val="none"/>
          <w:lang w:val="bg-BG"/>
        </w:rPr>
      </w:pPr>
    </w:p>
    <w:p w:rsidR="00800A86" w:rsidRPr="00BF608A" w:rsidRDefault="00800A86" w:rsidP="00800A86">
      <w:pPr>
        <w:jc w:val="right"/>
        <w:rPr>
          <w:bCs/>
          <w:i/>
          <w:sz w:val="22"/>
          <w:szCs w:val="22"/>
          <w:u w:val="none"/>
          <w:lang w:val="bg-BG"/>
        </w:rPr>
      </w:pPr>
    </w:p>
    <w:p w:rsidR="00800A86" w:rsidRPr="00BF608A" w:rsidRDefault="00800A86" w:rsidP="00800A86">
      <w:pPr>
        <w:jc w:val="right"/>
        <w:rPr>
          <w:bCs/>
          <w:i/>
          <w:sz w:val="22"/>
          <w:szCs w:val="22"/>
          <w:u w:val="none"/>
          <w:lang w:val="bg-BG"/>
        </w:rPr>
      </w:pPr>
    </w:p>
    <w:p w:rsidR="00800A86" w:rsidRPr="00BF608A" w:rsidRDefault="00800A86" w:rsidP="00800A86">
      <w:pPr>
        <w:rPr>
          <w:bCs/>
          <w:i/>
          <w:sz w:val="22"/>
          <w:szCs w:val="22"/>
          <w:u w:val="none"/>
          <w:lang w:val="bg-BG"/>
        </w:rPr>
      </w:pPr>
      <w:r w:rsidRPr="00BF608A">
        <w:rPr>
          <w:sz w:val="22"/>
          <w:szCs w:val="22"/>
          <w:u w:val="none"/>
          <w:lang w:val="bg-BG"/>
        </w:rPr>
        <w:br w:type="page"/>
      </w:r>
    </w:p>
    <w:p w:rsidR="00800A86" w:rsidRPr="00BF608A" w:rsidRDefault="00800A86" w:rsidP="00800A86">
      <w:pPr>
        <w:jc w:val="center"/>
        <w:rPr>
          <w:rFonts w:eastAsia="Calibri"/>
          <w:b/>
          <w:sz w:val="22"/>
          <w:szCs w:val="22"/>
          <w:u w:val="none"/>
          <w:lang w:val="bg-BG"/>
        </w:rPr>
      </w:pPr>
      <w:r w:rsidRPr="00BF608A">
        <w:rPr>
          <w:rFonts w:eastAsia="Calibri"/>
          <w:b/>
          <w:sz w:val="22"/>
          <w:szCs w:val="22"/>
          <w:u w:val="none"/>
          <w:lang w:val="bg-BG"/>
        </w:rPr>
        <w:lastRenderedPageBreak/>
        <w:t>ДЕКЛАРАЦИЯ,</w:t>
      </w:r>
    </w:p>
    <w:p w:rsidR="00800A86" w:rsidRPr="00BF608A" w:rsidRDefault="00800A86" w:rsidP="00800A86">
      <w:pPr>
        <w:tabs>
          <w:tab w:val="left" w:pos="993"/>
          <w:tab w:val="left" w:pos="1134"/>
        </w:tabs>
        <w:jc w:val="both"/>
        <w:rPr>
          <w:color w:val="000000" w:themeColor="text1"/>
          <w:sz w:val="22"/>
          <w:szCs w:val="22"/>
          <w:u w:val="none"/>
          <w:lang w:val="bg-BG"/>
        </w:rPr>
      </w:pPr>
      <w:r w:rsidRPr="00BF608A">
        <w:rPr>
          <w:color w:val="000000" w:themeColor="text1"/>
          <w:sz w:val="22"/>
          <w:szCs w:val="22"/>
          <w:u w:val="none"/>
          <w:lang w:val="bg-BG"/>
        </w:rPr>
        <w:t xml:space="preserve">че участникът притежава валидна застраховка „Професионална отговорност на участниците в проектирането и строителството“ по чл. 171, ал. 1 от ЗУТ, съгласно изискванията </w:t>
      </w:r>
    </w:p>
    <w:p w:rsidR="00800A86" w:rsidRPr="00BF608A" w:rsidRDefault="00800A86" w:rsidP="00800A86">
      <w:pPr>
        <w:ind w:firstLine="567"/>
        <w:jc w:val="both"/>
        <w:rPr>
          <w:rFonts w:eastAsia="Calibri"/>
          <w:color w:val="000000" w:themeColor="text1"/>
          <w:sz w:val="22"/>
          <w:szCs w:val="22"/>
          <w:u w:val="none"/>
          <w:lang w:val="bg-BG"/>
        </w:rPr>
      </w:pPr>
    </w:p>
    <w:p w:rsidR="00800A86" w:rsidRPr="00BF608A" w:rsidRDefault="00800A86" w:rsidP="00800A86">
      <w:pPr>
        <w:ind w:firstLine="708"/>
        <w:jc w:val="both"/>
        <w:rPr>
          <w:rFonts w:eastAsia="Calibri"/>
          <w:color w:val="000000" w:themeColor="text1"/>
          <w:sz w:val="22"/>
          <w:szCs w:val="22"/>
          <w:u w:val="none"/>
          <w:lang w:val="bg-BG"/>
        </w:rPr>
      </w:pPr>
      <w:r w:rsidRPr="00BF608A">
        <w:rPr>
          <w:rFonts w:eastAsia="Calibri"/>
          <w:color w:val="000000" w:themeColor="text1"/>
          <w:sz w:val="22"/>
          <w:szCs w:val="22"/>
          <w:u w:val="none"/>
          <w:lang w:val="bg-BG"/>
        </w:rPr>
        <w:t>Долуподписаният/ата/</w:t>
      </w:r>
      <w:r w:rsidR="00B15533" w:rsidRPr="00BF608A">
        <w:rPr>
          <w:rFonts w:eastAsia="Calibri"/>
          <w:color w:val="000000" w:themeColor="text1"/>
          <w:sz w:val="22"/>
          <w:szCs w:val="22"/>
          <w:u w:val="none"/>
          <w:lang w:val="bg-BG"/>
        </w:rPr>
        <w:t xml:space="preserve"> </w:t>
      </w:r>
      <w:r w:rsidRPr="00BF608A">
        <w:rPr>
          <w:rFonts w:eastAsia="Calibri"/>
          <w:color w:val="000000" w:themeColor="text1"/>
          <w:sz w:val="22"/>
          <w:szCs w:val="22"/>
          <w:u w:val="none"/>
          <w:lang w:val="bg-BG"/>
        </w:rPr>
        <w:t>.............................................................</w:t>
      </w:r>
      <w:r w:rsidR="00660063" w:rsidRPr="00BF608A">
        <w:rPr>
          <w:rFonts w:eastAsia="Calibri"/>
          <w:color w:val="000000" w:themeColor="text1"/>
          <w:sz w:val="22"/>
          <w:szCs w:val="22"/>
          <w:u w:val="none"/>
          <w:lang w:val="bg-BG"/>
        </w:rPr>
        <w:t>.............................</w:t>
      </w:r>
      <w:r w:rsidRPr="00BF608A">
        <w:rPr>
          <w:rFonts w:eastAsia="Calibri"/>
          <w:color w:val="000000" w:themeColor="text1"/>
          <w:sz w:val="22"/>
          <w:szCs w:val="22"/>
          <w:u w:val="none"/>
          <w:lang w:val="bg-BG"/>
        </w:rPr>
        <w:t>.,</w:t>
      </w:r>
    </w:p>
    <w:p w:rsidR="00800A86" w:rsidRPr="00BF608A" w:rsidRDefault="00800A86" w:rsidP="00800A86">
      <w:pPr>
        <w:jc w:val="both"/>
        <w:rPr>
          <w:rFonts w:eastAsia="Calibri"/>
          <w:color w:val="000000" w:themeColor="text1"/>
          <w:sz w:val="22"/>
          <w:szCs w:val="22"/>
          <w:u w:val="none"/>
          <w:lang w:val="bg-BG"/>
        </w:rPr>
      </w:pPr>
      <w:r w:rsidRPr="00BF608A">
        <w:rPr>
          <w:rFonts w:eastAsia="Calibri"/>
          <w:color w:val="000000" w:themeColor="text1"/>
          <w:sz w:val="22"/>
          <w:szCs w:val="22"/>
          <w:u w:val="none"/>
          <w:lang w:val="bg-BG"/>
        </w:rPr>
        <w:t>с ЕГН</w:t>
      </w:r>
      <w:r w:rsidR="00B15533" w:rsidRPr="00BF608A">
        <w:rPr>
          <w:rFonts w:eastAsia="Calibri"/>
          <w:color w:val="000000" w:themeColor="text1"/>
          <w:sz w:val="22"/>
          <w:szCs w:val="22"/>
          <w:u w:val="none"/>
          <w:lang w:val="bg-BG"/>
        </w:rPr>
        <w:t xml:space="preserve"> </w:t>
      </w:r>
      <w:r w:rsidRPr="00BF608A">
        <w:rPr>
          <w:rFonts w:eastAsia="Calibri"/>
          <w:color w:val="000000" w:themeColor="text1"/>
          <w:sz w:val="22"/>
          <w:szCs w:val="22"/>
          <w:u w:val="none"/>
          <w:lang w:val="bg-BG"/>
        </w:rPr>
        <w:t xml:space="preserve">................................., в качеството на............................................................................................ </w:t>
      </w:r>
    </w:p>
    <w:p w:rsidR="00800A86" w:rsidRPr="00BF608A" w:rsidRDefault="00800A86" w:rsidP="00800A86">
      <w:pPr>
        <w:ind w:left="3540" w:firstLine="708"/>
        <w:jc w:val="center"/>
        <w:rPr>
          <w:rFonts w:eastAsia="Calibri"/>
          <w:i/>
          <w:color w:val="000000" w:themeColor="text1"/>
          <w:sz w:val="16"/>
          <w:szCs w:val="16"/>
          <w:u w:val="none"/>
          <w:lang w:val="bg-BG"/>
        </w:rPr>
      </w:pPr>
      <w:r w:rsidRPr="00BF608A">
        <w:rPr>
          <w:rFonts w:eastAsia="Calibri"/>
          <w:i/>
          <w:color w:val="000000" w:themeColor="text1"/>
          <w:sz w:val="16"/>
          <w:szCs w:val="16"/>
          <w:u w:val="none"/>
          <w:lang w:val="bg-BG"/>
        </w:rPr>
        <w:t>(посочва се длъжността)</w:t>
      </w:r>
    </w:p>
    <w:p w:rsidR="00800A86" w:rsidRPr="00BF608A" w:rsidRDefault="00800A86" w:rsidP="00800A86">
      <w:pPr>
        <w:jc w:val="both"/>
        <w:rPr>
          <w:rFonts w:eastAsia="Calibri"/>
          <w:color w:val="000000" w:themeColor="text1"/>
          <w:sz w:val="22"/>
          <w:szCs w:val="22"/>
          <w:u w:val="none"/>
          <w:lang w:val="bg-BG"/>
        </w:rPr>
      </w:pPr>
      <w:r w:rsidRPr="00BF608A">
        <w:rPr>
          <w:rFonts w:eastAsia="Calibri"/>
          <w:color w:val="000000" w:themeColor="text1"/>
          <w:sz w:val="22"/>
          <w:szCs w:val="22"/>
          <w:u w:val="none"/>
          <w:lang w:val="bg-BG"/>
        </w:rPr>
        <w:t xml:space="preserve"> на ............................................................... EИК ………… и със седалище и адрес на управление </w:t>
      </w:r>
    </w:p>
    <w:p w:rsidR="00800A86" w:rsidRPr="00BF608A" w:rsidRDefault="00800A86" w:rsidP="00800A86">
      <w:pPr>
        <w:rPr>
          <w:rFonts w:eastAsia="Calibri"/>
          <w:color w:val="000000" w:themeColor="text1"/>
          <w:sz w:val="16"/>
          <w:szCs w:val="16"/>
          <w:u w:val="none"/>
          <w:lang w:val="bg-BG"/>
        </w:rPr>
      </w:pPr>
      <w:r w:rsidRPr="00BF608A">
        <w:rPr>
          <w:rFonts w:eastAsia="Calibri"/>
          <w:i/>
          <w:color w:val="000000" w:themeColor="text1"/>
          <w:sz w:val="16"/>
          <w:szCs w:val="16"/>
          <w:u w:val="none"/>
          <w:lang w:val="bg-BG"/>
        </w:rPr>
        <w:t>(посочва се наименованието на участника)</w:t>
      </w:r>
    </w:p>
    <w:p w:rsidR="00800A86" w:rsidRPr="00BF608A" w:rsidRDefault="00800A86" w:rsidP="00800A86">
      <w:pPr>
        <w:jc w:val="both"/>
        <w:rPr>
          <w:rFonts w:eastAsia="Calibri"/>
          <w:b/>
          <w:color w:val="000000" w:themeColor="text1"/>
          <w:sz w:val="22"/>
          <w:szCs w:val="22"/>
          <w:u w:val="none"/>
          <w:lang w:val="bg-BG"/>
        </w:rPr>
      </w:pPr>
      <w:r w:rsidRPr="00BF608A">
        <w:rPr>
          <w:rFonts w:eastAsia="Calibri"/>
          <w:color w:val="000000" w:themeColor="text1"/>
          <w:sz w:val="22"/>
          <w:szCs w:val="22"/>
          <w:u w:val="none"/>
          <w:lang w:val="bg-BG"/>
        </w:rPr>
        <w:t xml:space="preserve">...................................................................................................................................................................- участник в </w:t>
      </w:r>
      <w:r w:rsidRPr="00BF608A">
        <w:rPr>
          <w:rFonts w:eastAsia="Calibri"/>
          <w:bCs/>
          <w:color w:val="000000" w:themeColor="text1"/>
          <w:sz w:val="22"/>
          <w:szCs w:val="22"/>
          <w:u w:val="none"/>
          <w:lang w:val="bg-BG"/>
        </w:rPr>
        <w:t xml:space="preserve">обществена поръчка с предмет: </w:t>
      </w:r>
      <w:r w:rsidRPr="00BF608A">
        <w:rPr>
          <w:rFonts w:eastAsia="Calibri"/>
          <w:b/>
          <w:color w:val="000000" w:themeColor="text1"/>
          <w:sz w:val="22"/>
          <w:szCs w:val="22"/>
          <w:u w:val="none"/>
          <w:lang w:val="bg-BG"/>
        </w:rPr>
        <w:t>„</w:t>
      </w:r>
      <w:r w:rsidRPr="00BF608A">
        <w:rPr>
          <w:b/>
          <w:color w:val="000000" w:themeColor="text1"/>
          <w:sz w:val="22"/>
          <w:szCs w:val="22"/>
          <w:u w:val="none"/>
          <w:lang w:val="bg-BG"/>
        </w:rPr>
        <w:t xml:space="preserve">…………………….. </w:t>
      </w:r>
      <w:r w:rsidRPr="00BF608A">
        <w:rPr>
          <w:rFonts w:eastAsia="Calibri"/>
          <w:b/>
          <w:color w:val="000000" w:themeColor="text1"/>
          <w:sz w:val="22"/>
          <w:szCs w:val="22"/>
          <w:u w:val="none"/>
          <w:lang w:val="bg-BG"/>
        </w:rPr>
        <w:t>”</w:t>
      </w:r>
    </w:p>
    <w:p w:rsidR="00800A86" w:rsidRPr="00BF608A" w:rsidRDefault="00800A86" w:rsidP="00800A86">
      <w:pPr>
        <w:jc w:val="both"/>
        <w:rPr>
          <w:rFonts w:eastAsia="Calibri"/>
          <w:b/>
          <w:color w:val="000000" w:themeColor="text1"/>
          <w:sz w:val="22"/>
          <w:szCs w:val="22"/>
          <w:u w:val="none"/>
          <w:lang w:val="bg-BG"/>
        </w:rPr>
      </w:pPr>
      <w:r w:rsidRPr="00BF608A">
        <w:rPr>
          <w:rFonts w:eastAsia="Calibri"/>
          <w:b/>
          <w:color w:val="000000" w:themeColor="text1"/>
          <w:sz w:val="22"/>
          <w:szCs w:val="22"/>
          <w:u w:val="none"/>
          <w:lang w:val="bg-BG"/>
        </w:rPr>
        <w:t xml:space="preserve"> </w:t>
      </w:r>
    </w:p>
    <w:p w:rsidR="00800A86" w:rsidRPr="00BF608A" w:rsidRDefault="00800A86" w:rsidP="00800A86">
      <w:pPr>
        <w:jc w:val="center"/>
        <w:rPr>
          <w:rFonts w:eastAsia="Calibri"/>
          <w:b/>
          <w:color w:val="000000" w:themeColor="text1"/>
          <w:sz w:val="22"/>
          <w:szCs w:val="22"/>
          <w:u w:val="none"/>
          <w:lang w:val="bg-BG"/>
        </w:rPr>
      </w:pPr>
      <w:r w:rsidRPr="00BF608A">
        <w:rPr>
          <w:rFonts w:eastAsia="Calibri"/>
          <w:b/>
          <w:color w:val="000000" w:themeColor="text1"/>
          <w:sz w:val="22"/>
          <w:szCs w:val="22"/>
          <w:u w:val="none"/>
          <w:lang w:val="bg-BG"/>
        </w:rPr>
        <w:t>ДЕКЛАРИРАМ, че</w:t>
      </w:r>
    </w:p>
    <w:p w:rsidR="00800A86" w:rsidRPr="00BF608A" w:rsidRDefault="00800A86" w:rsidP="00800A86">
      <w:pPr>
        <w:jc w:val="center"/>
        <w:rPr>
          <w:rFonts w:eastAsia="Calibri"/>
          <w:b/>
          <w:color w:val="000000" w:themeColor="text1"/>
          <w:sz w:val="22"/>
          <w:szCs w:val="22"/>
          <w:u w:val="none"/>
          <w:lang w:val="bg-BG"/>
        </w:rPr>
      </w:pPr>
    </w:p>
    <w:p w:rsidR="00800A86" w:rsidRPr="00BF608A" w:rsidRDefault="00800A86" w:rsidP="00800A86">
      <w:pPr>
        <w:jc w:val="both"/>
        <w:rPr>
          <w:color w:val="000000" w:themeColor="text1"/>
          <w:sz w:val="22"/>
          <w:szCs w:val="22"/>
          <w:u w:val="none"/>
          <w:lang w:val="bg-BG"/>
        </w:rPr>
      </w:pPr>
      <w:r w:rsidRPr="00BF608A">
        <w:rPr>
          <w:rFonts w:eastAsia="Calibri"/>
          <w:color w:val="000000" w:themeColor="text1"/>
          <w:sz w:val="22"/>
          <w:szCs w:val="22"/>
          <w:u w:val="none"/>
          <w:lang w:val="bg-BG"/>
        </w:rPr>
        <w:t xml:space="preserve">участника, който представлявам притежава </w:t>
      </w:r>
      <w:r w:rsidRPr="00BF608A">
        <w:rPr>
          <w:color w:val="000000" w:themeColor="text1"/>
          <w:sz w:val="22"/>
          <w:szCs w:val="22"/>
          <w:u w:val="none"/>
          <w:lang w:val="bg-BG"/>
        </w:rPr>
        <w:t>валидна застраховка „Професионална отговорност на участниците в проектирането и строителството“ по чл. 171, ал. 1 от ЗУТ. Минималната застрахователна сума е в размер на минималната застрахователна сума, определена с Наредбата за условията и реда за задължително застраховане в</w:t>
      </w:r>
      <w:r w:rsidR="00660063" w:rsidRPr="00BF608A">
        <w:rPr>
          <w:color w:val="000000" w:themeColor="text1"/>
          <w:sz w:val="22"/>
          <w:szCs w:val="22"/>
          <w:u w:val="none"/>
          <w:lang w:val="bg-BG"/>
        </w:rPr>
        <w:t xml:space="preserve"> проектирането и строителството</w:t>
      </w:r>
      <w:r w:rsidRPr="00BF608A">
        <w:rPr>
          <w:color w:val="000000" w:themeColor="text1"/>
          <w:sz w:val="22"/>
          <w:szCs w:val="22"/>
          <w:u w:val="none"/>
          <w:lang w:val="bg-BG"/>
        </w:rPr>
        <w:t xml:space="preserve">. </w:t>
      </w:r>
    </w:p>
    <w:p w:rsidR="00800A86" w:rsidRPr="00BF608A" w:rsidRDefault="00800A86" w:rsidP="00800A86">
      <w:pPr>
        <w:rPr>
          <w:color w:val="000000" w:themeColor="text1"/>
          <w:sz w:val="22"/>
          <w:szCs w:val="22"/>
          <w:u w:val="none"/>
          <w:lang w:val="bg-BG"/>
        </w:rPr>
      </w:pPr>
    </w:p>
    <w:p w:rsidR="00800A86" w:rsidRPr="00BF608A" w:rsidRDefault="00800A86" w:rsidP="00800A86">
      <w:pPr>
        <w:ind w:firstLine="567"/>
        <w:jc w:val="both"/>
        <w:rPr>
          <w:rFonts w:eastAsia="Calibri"/>
          <w:bCs/>
          <w:sz w:val="22"/>
          <w:szCs w:val="22"/>
          <w:u w:val="none"/>
          <w:lang w:val="bg-BG"/>
        </w:rPr>
      </w:pPr>
      <w:r w:rsidRPr="00BF608A">
        <w:rPr>
          <w:rFonts w:eastAsia="Calibri"/>
          <w:bCs/>
          <w:sz w:val="22"/>
          <w:szCs w:val="22"/>
          <w:u w:val="none"/>
          <w:lang w:val="bg-BG"/>
        </w:rPr>
        <w:t>Известно ми е, че за деклариране на неверни данни нося отговорност по чл. 313 от Наказателния кодекс.</w:t>
      </w:r>
    </w:p>
    <w:p w:rsidR="00800A86" w:rsidRPr="00BF608A" w:rsidRDefault="00800A86" w:rsidP="00800A86">
      <w:pPr>
        <w:rPr>
          <w:rFonts w:eastAsia="Calibri"/>
          <w:sz w:val="22"/>
          <w:szCs w:val="22"/>
          <w:u w:val="none"/>
          <w:lang w:val="bg-BG"/>
        </w:rPr>
      </w:pPr>
    </w:p>
    <w:p w:rsidR="00800A86" w:rsidRPr="00BF608A" w:rsidRDefault="00800A86" w:rsidP="00800A86">
      <w:pPr>
        <w:rPr>
          <w:rFonts w:eastAsia="Calibri"/>
          <w:sz w:val="22"/>
          <w:szCs w:val="22"/>
          <w:u w:val="none"/>
          <w:lang w:val="bg-BG"/>
        </w:rPr>
      </w:pPr>
    </w:p>
    <w:tbl>
      <w:tblPr>
        <w:tblW w:w="8987" w:type="dxa"/>
        <w:tblInd w:w="183"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left w:w="98" w:type="dxa"/>
        </w:tblCellMar>
        <w:tblLook w:val="04A0" w:firstRow="1" w:lastRow="0" w:firstColumn="1" w:lastColumn="0" w:noHBand="0" w:noVBand="1"/>
      </w:tblPr>
      <w:tblGrid>
        <w:gridCol w:w="2496"/>
        <w:gridCol w:w="6491"/>
      </w:tblGrid>
      <w:tr w:rsidR="00800A86" w:rsidRPr="00BF608A" w:rsidTr="00660063">
        <w:tc>
          <w:tcPr>
            <w:tcW w:w="2496" w:type="dxa"/>
            <w:tcBorders>
              <w:top w:val="single" w:sz="8" w:space="0" w:color="00000A"/>
              <w:left w:val="single" w:sz="8" w:space="0" w:color="00000A"/>
              <w:bottom w:val="single" w:sz="8" w:space="0" w:color="00000A"/>
              <w:right w:val="single" w:sz="8" w:space="0" w:color="00000A"/>
            </w:tcBorders>
            <w:shd w:val="clear" w:color="auto" w:fill="auto"/>
            <w:tcMar>
              <w:left w:w="98" w:type="dxa"/>
            </w:tcMar>
          </w:tcPr>
          <w:p w:rsidR="00800A86" w:rsidRPr="00BF608A" w:rsidRDefault="00800A86" w:rsidP="00B15533">
            <w:pPr>
              <w:jc w:val="both"/>
              <w:rPr>
                <w:rFonts w:eastAsia="Times New Roman"/>
                <w:sz w:val="20"/>
                <w:u w:val="none"/>
                <w:lang w:val="bg-BG"/>
              </w:rPr>
            </w:pPr>
            <w:r w:rsidRPr="00BF608A">
              <w:rPr>
                <w:rFonts w:eastAsia="Times New Roman"/>
                <w:sz w:val="20"/>
                <w:u w:val="none"/>
                <w:lang w:val="bg-BG"/>
              </w:rPr>
              <w:t xml:space="preserve">Дата </w:t>
            </w:r>
          </w:p>
        </w:tc>
        <w:tc>
          <w:tcPr>
            <w:tcW w:w="6491" w:type="dxa"/>
            <w:tcBorders>
              <w:top w:val="single" w:sz="8" w:space="0" w:color="00000A"/>
              <w:bottom w:val="single" w:sz="8" w:space="0" w:color="00000A"/>
              <w:right w:val="single" w:sz="8" w:space="0" w:color="00000A"/>
            </w:tcBorders>
            <w:shd w:val="clear" w:color="auto" w:fill="auto"/>
          </w:tcPr>
          <w:p w:rsidR="00800A86" w:rsidRPr="00BF608A" w:rsidRDefault="00800A86" w:rsidP="00B15533">
            <w:pPr>
              <w:jc w:val="both"/>
              <w:rPr>
                <w:rFonts w:eastAsia="Times New Roman"/>
                <w:sz w:val="20"/>
                <w:u w:val="none"/>
                <w:lang w:val="bg-BG"/>
              </w:rPr>
            </w:pPr>
            <w:r w:rsidRPr="00BF608A">
              <w:rPr>
                <w:rFonts w:eastAsia="Times New Roman"/>
                <w:sz w:val="20"/>
                <w:u w:val="none"/>
                <w:lang w:val="bg-BG"/>
              </w:rPr>
              <w:t>............................/ ............................/ ............................</w:t>
            </w:r>
          </w:p>
        </w:tc>
      </w:tr>
      <w:tr w:rsidR="00800A86" w:rsidRPr="00BF608A" w:rsidTr="00660063">
        <w:tc>
          <w:tcPr>
            <w:tcW w:w="2496" w:type="dxa"/>
            <w:tcBorders>
              <w:left w:val="single" w:sz="8" w:space="0" w:color="00000A"/>
              <w:bottom w:val="single" w:sz="8" w:space="0" w:color="00000A"/>
              <w:right w:val="single" w:sz="8" w:space="0" w:color="00000A"/>
            </w:tcBorders>
            <w:shd w:val="clear" w:color="auto" w:fill="auto"/>
            <w:tcMar>
              <w:left w:w="98" w:type="dxa"/>
            </w:tcMar>
          </w:tcPr>
          <w:p w:rsidR="00800A86" w:rsidRPr="00BF608A" w:rsidRDefault="00800A86" w:rsidP="00B15533">
            <w:pPr>
              <w:jc w:val="both"/>
              <w:rPr>
                <w:rFonts w:eastAsia="Times New Roman"/>
                <w:sz w:val="20"/>
                <w:u w:val="none"/>
                <w:lang w:val="bg-BG"/>
              </w:rPr>
            </w:pPr>
            <w:r w:rsidRPr="00BF608A">
              <w:rPr>
                <w:rFonts w:eastAsia="Times New Roman"/>
                <w:sz w:val="20"/>
                <w:u w:val="none"/>
                <w:lang w:val="bg-BG"/>
              </w:rPr>
              <w:t>Име и фамилия</w:t>
            </w:r>
          </w:p>
        </w:tc>
        <w:tc>
          <w:tcPr>
            <w:tcW w:w="6491" w:type="dxa"/>
            <w:tcBorders>
              <w:bottom w:val="single" w:sz="8" w:space="0" w:color="00000A"/>
              <w:right w:val="single" w:sz="8" w:space="0" w:color="00000A"/>
            </w:tcBorders>
            <w:shd w:val="clear" w:color="auto" w:fill="auto"/>
          </w:tcPr>
          <w:p w:rsidR="00800A86" w:rsidRPr="00BF608A" w:rsidRDefault="00800A86" w:rsidP="00B15533">
            <w:pPr>
              <w:jc w:val="both"/>
              <w:rPr>
                <w:rFonts w:eastAsia="Times New Roman"/>
                <w:sz w:val="20"/>
                <w:u w:val="none"/>
                <w:lang w:val="bg-BG"/>
              </w:rPr>
            </w:pPr>
            <w:r w:rsidRPr="00BF608A">
              <w:rPr>
                <w:rFonts w:eastAsia="Times New Roman"/>
                <w:sz w:val="20"/>
                <w:u w:val="none"/>
                <w:lang w:val="bg-BG"/>
              </w:rPr>
              <w:t>..........................................................................................</w:t>
            </w:r>
          </w:p>
        </w:tc>
      </w:tr>
      <w:tr w:rsidR="00800A86" w:rsidRPr="00BF608A" w:rsidTr="00660063">
        <w:tc>
          <w:tcPr>
            <w:tcW w:w="2496" w:type="dxa"/>
            <w:tcBorders>
              <w:left w:val="single" w:sz="8" w:space="0" w:color="00000A"/>
              <w:bottom w:val="single" w:sz="8" w:space="0" w:color="00000A"/>
              <w:right w:val="single" w:sz="8" w:space="0" w:color="00000A"/>
            </w:tcBorders>
            <w:shd w:val="clear" w:color="auto" w:fill="auto"/>
            <w:tcMar>
              <w:left w:w="98" w:type="dxa"/>
            </w:tcMar>
          </w:tcPr>
          <w:p w:rsidR="00800A86" w:rsidRPr="00BF608A" w:rsidRDefault="00800A86" w:rsidP="00B15533">
            <w:pPr>
              <w:jc w:val="both"/>
              <w:rPr>
                <w:rFonts w:eastAsia="Times New Roman"/>
                <w:sz w:val="20"/>
                <w:u w:val="none"/>
                <w:lang w:val="bg-BG"/>
              </w:rPr>
            </w:pPr>
            <w:r w:rsidRPr="00BF608A">
              <w:rPr>
                <w:rFonts w:eastAsia="Times New Roman"/>
                <w:sz w:val="20"/>
                <w:u w:val="none"/>
                <w:lang w:val="bg-BG"/>
              </w:rPr>
              <w:t>Подпис (и печат)</w:t>
            </w:r>
          </w:p>
        </w:tc>
        <w:tc>
          <w:tcPr>
            <w:tcW w:w="6491" w:type="dxa"/>
            <w:tcBorders>
              <w:bottom w:val="single" w:sz="8" w:space="0" w:color="00000A"/>
              <w:right w:val="single" w:sz="8" w:space="0" w:color="00000A"/>
            </w:tcBorders>
            <w:shd w:val="clear" w:color="auto" w:fill="auto"/>
          </w:tcPr>
          <w:p w:rsidR="00800A86" w:rsidRPr="00BF608A" w:rsidRDefault="00800A86" w:rsidP="00B15533">
            <w:pPr>
              <w:jc w:val="both"/>
              <w:rPr>
                <w:rFonts w:eastAsia="Times New Roman"/>
                <w:sz w:val="20"/>
                <w:u w:val="none"/>
                <w:lang w:val="bg-BG"/>
              </w:rPr>
            </w:pPr>
            <w:r w:rsidRPr="00BF608A">
              <w:rPr>
                <w:rFonts w:eastAsia="Times New Roman"/>
                <w:sz w:val="20"/>
                <w:u w:val="none"/>
                <w:lang w:val="bg-BG"/>
              </w:rPr>
              <w:t>...........................................................................................</w:t>
            </w:r>
          </w:p>
        </w:tc>
      </w:tr>
    </w:tbl>
    <w:p w:rsidR="00800A86" w:rsidRPr="00BF608A" w:rsidRDefault="00800A86" w:rsidP="00800A86">
      <w:pPr>
        <w:spacing w:before="120" w:line="280" w:lineRule="exact"/>
        <w:jc w:val="right"/>
        <w:rPr>
          <w:rFonts w:eastAsia="Calibri"/>
          <w:sz w:val="22"/>
          <w:szCs w:val="22"/>
          <w:u w:val="none"/>
          <w:lang w:val="bg-BG"/>
        </w:rPr>
      </w:pPr>
    </w:p>
    <w:p w:rsidR="00800A86" w:rsidRPr="00BF608A" w:rsidRDefault="00800A86" w:rsidP="00800A86">
      <w:pPr>
        <w:spacing w:before="120" w:line="280" w:lineRule="exact"/>
        <w:jc w:val="right"/>
        <w:rPr>
          <w:rFonts w:eastAsia="Calibri"/>
          <w:sz w:val="22"/>
          <w:szCs w:val="22"/>
          <w:u w:val="none"/>
          <w:lang w:val="bg-BG"/>
        </w:rPr>
      </w:pPr>
    </w:p>
    <w:p w:rsidR="00800A86" w:rsidRPr="00BF608A" w:rsidRDefault="00800A86" w:rsidP="00800A86">
      <w:pPr>
        <w:spacing w:before="120" w:line="280" w:lineRule="exact"/>
        <w:jc w:val="right"/>
        <w:rPr>
          <w:rFonts w:eastAsia="Calibri"/>
          <w:sz w:val="22"/>
          <w:szCs w:val="22"/>
          <w:u w:val="none"/>
          <w:lang w:val="bg-BG"/>
        </w:rPr>
      </w:pPr>
    </w:p>
    <w:p w:rsidR="00C44CF6" w:rsidRPr="00BF608A" w:rsidRDefault="00800A86" w:rsidP="00EE0CFC">
      <w:pPr>
        <w:jc w:val="center"/>
        <w:rPr>
          <w:b/>
          <w:sz w:val="22"/>
          <w:szCs w:val="22"/>
          <w:u w:val="none"/>
          <w:lang w:val="bg-BG"/>
        </w:rPr>
      </w:pPr>
      <w:r w:rsidRPr="00BF608A">
        <w:rPr>
          <w:sz w:val="22"/>
          <w:szCs w:val="22"/>
          <w:u w:val="none"/>
          <w:lang w:val="bg-BG"/>
        </w:rPr>
        <w:br w:type="page"/>
      </w:r>
    </w:p>
    <w:p w:rsidR="00F04C4F" w:rsidRPr="00BF608A" w:rsidRDefault="00F04C4F" w:rsidP="00F04C4F">
      <w:pPr>
        <w:pStyle w:val="ac"/>
        <w:rPr>
          <w:b/>
          <w:sz w:val="24"/>
          <w:szCs w:val="24"/>
          <w:u w:val="none"/>
          <w:lang w:val="bg-BG"/>
        </w:rPr>
      </w:pPr>
      <w:r w:rsidRPr="00BF608A">
        <w:rPr>
          <w:b/>
          <w:sz w:val="24"/>
          <w:szCs w:val="24"/>
          <w:u w:val="none"/>
          <w:lang w:val="bg-BG"/>
        </w:rPr>
        <w:lastRenderedPageBreak/>
        <w:t>До Община Омуртаг</w:t>
      </w:r>
    </w:p>
    <w:p w:rsidR="00F04C4F" w:rsidRPr="00BF608A" w:rsidRDefault="00F04C4F" w:rsidP="00F04C4F">
      <w:pPr>
        <w:jc w:val="center"/>
        <w:outlineLvl w:val="0"/>
        <w:rPr>
          <w:b/>
          <w:caps/>
          <w:position w:val="8"/>
          <w:sz w:val="24"/>
          <w:szCs w:val="24"/>
          <w:u w:val="none"/>
          <w:lang w:val="bg-BG"/>
        </w:rPr>
      </w:pPr>
      <w:r w:rsidRPr="00BF608A">
        <w:rPr>
          <w:b/>
          <w:caps/>
          <w:position w:val="8"/>
          <w:sz w:val="24"/>
          <w:szCs w:val="24"/>
          <w:u w:val="none"/>
          <w:lang w:val="bg-BG"/>
        </w:rPr>
        <w:t>техническо предложение</w:t>
      </w:r>
    </w:p>
    <w:p w:rsidR="00F04C4F" w:rsidRPr="00BF608A" w:rsidRDefault="00F04C4F" w:rsidP="00F04C4F">
      <w:pPr>
        <w:jc w:val="center"/>
        <w:rPr>
          <w:b/>
          <w:position w:val="8"/>
          <w:sz w:val="24"/>
          <w:szCs w:val="24"/>
          <w:u w:val="none"/>
          <w:lang w:val="bg-BG"/>
        </w:rPr>
      </w:pPr>
      <w:r w:rsidRPr="00BF608A">
        <w:rPr>
          <w:b/>
          <w:position w:val="8"/>
          <w:sz w:val="24"/>
          <w:szCs w:val="24"/>
          <w:u w:val="none"/>
          <w:lang w:val="bg-BG"/>
        </w:rPr>
        <w:t>за изпълнение на поръчка</w:t>
      </w:r>
    </w:p>
    <w:tbl>
      <w:tblPr>
        <w:tblW w:w="0" w:type="auto"/>
        <w:tblBorders>
          <w:bottom w:val="single" w:sz="4" w:space="0" w:color="auto"/>
          <w:insideH w:val="single" w:sz="4" w:space="0" w:color="auto"/>
        </w:tblBorders>
        <w:tblLook w:val="0000" w:firstRow="0" w:lastRow="0" w:firstColumn="0" w:lastColumn="0" w:noHBand="0" w:noVBand="0"/>
      </w:tblPr>
      <w:tblGrid>
        <w:gridCol w:w="2628"/>
        <w:gridCol w:w="6228"/>
      </w:tblGrid>
      <w:tr w:rsidR="00F04C4F" w:rsidRPr="00BF608A" w:rsidTr="00B15533">
        <w:tc>
          <w:tcPr>
            <w:tcW w:w="2628" w:type="dxa"/>
          </w:tcPr>
          <w:p w:rsidR="00F04C4F" w:rsidRPr="00BF608A" w:rsidRDefault="00F04C4F" w:rsidP="00B15533">
            <w:pPr>
              <w:pStyle w:val="ae"/>
              <w:rPr>
                <w:b/>
                <w:bCs/>
                <w:lang w:val="bg-BG"/>
              </w:rPr>
            </w:pPr>
            <w:r w:rsidRPr="00BF608A">
              <w:rPr>
                <w:b/>
                <w:bCs/>
                <w:lang w:val="bg-BG"/>
              </w:rPr>
              <w:t>Наименование на поръчката:</w:t>
            </w:r>
          </w:p>
        </w:tc>
        <w:tc>
          <w:tcPr>
            <w:tcW w:w="6228" w:type="dxa"/>
          </w:tcPr>
          <w:p w:rsidR="00F04C4F" w:rsidRPr="00BF608A" w:rsidRDefault="00F04C4F" w:rsidP="00B15533">
            <w:pPr>
              <w:pStyle w:val="FR2"/>
              <w:widowControl/>
              <w:jc w:val="both"/>
              <w:rPr>
                <w:rFonts w:ascii="Times New Roman" w:hAnsi="Times New Roman"/>
                <w:b/>
                <w:caps/>
                <w:szCs w:val="24"/>
              </w:rPr>
            </w:pPr>
          </w:p>
        </w:tc>
      </w:tr>
    </w:tbl>
    <w:p w:rsidR="00F04C4F" w:rsidRDefault="00496B91" w:rsidP="00496B91">
      <w:pPr>
        <w:pStyle w:val="ae"/>
        <w:pBdr>
          <w:bottom w:val="single" w:sz="4" w:space="1" w:color="auto"/>
        </w:pBdr>
        <w:rPr>
          <w:b/>
          <w:bCs/>
          <w:lang w:val="bg-BG"/>
        </w:rPr>
      </w:pPr>
      <w:r>
        <w:rPr>
          <w:b/>
          <w:bCs/>
          <w:lang w:val="bg-BG"/>
        </w:rPr>
        <w:t xml:space="preserve">Обособена позиция №: </w:t>
      </w:r>
    </w:p>
    <w:p w:rsidR="00496B91" w:rsidRDefault="00496B91" w:rsidP="00496B91">
      <w:pPr>
        <w:pStyle w:val="ae"/>
        <w:pBdr>
          <w:bottom w:val="single" w:sz="4" w:space="1" w:color="auto"/>
        </w:pBdr>
        <w:rPr>
          <w:b/>
          <w:bCs/>
          <w:lang w:val="bg-BG"/>
        </w:rPr>
      </w:pPr>
    </w:p>
    <w:p w:rsidR="00496B91" w:rsidRDefault="00496B91" w:rsidP="00F04C4F">
      <w:pPr>
        <w:ind w:firstLine="709"/>
        <w:outlineLvl w:val="0"/>
        <w:rPr>
          <w:b/>
          <w:bCs/>
          <w:i/>
          <w:caps/>
          <w:sz w:val="24"/>
          <w:szCs w:val="24"/>
          <w:u w:val="none"/>
          <w:lang w:val="bg-BG"/>
        </w:rPr>
      </w:pPr>
    </w:p>
    <w:p w:rsidR="00496B91" w:rsidRDefault="00496B91" w:rsidP="00F04C4F">
      <w:pPr>
        <w:ind w:firstLine="709"/>
        <w:outlineLvl w:val="0"/>
        <w:rPr>
          <w:b/>
          <w:bCs/>
          <w:i/>
          <w:caps/>
          <w:sz w:val="24"/>
          <w:szCs w:val="24"/>
          <w:u w:val="none"/>
          <w:lang w:val="bg-BG"/>
        </w:rPr>
      </w:pPr>
    </w:p>
    <w:p w:rsidR="00F04C4F" w:rsidRPr="00BF608A" w:rsidRDefault="00F04C4F" w:rsidP="00F04C4F">
      <w:pPr>
        <w:ind w:firstLine="709"/>
        <w:outlineLvl w:val="0"/>
        <w:rPr>
          <w:b/>
          <w:bCs/>
          <w:i/>
          <w:caps/>
          <w:sz w:val="24"/>
          <w:szCs w:val="24"/>
          <w:u w:val="none"/>
          <w:lang w:val="bg-BG"/>
        </w:rPr>
      </w:pPr>
      <w:r w:rsidRPr="00BF608A">
        <w:rPr>
          <w:b/>
          <w:bCs/>
          <w:i/>
          <w:caps/>
          <w:sz w:val="24"/>
          <w:szCs w:val="24"/>
          <w:u w:val="none"/>
          <w:lang w:val="bg-BG"/>
        </w:rPr>
        <w:t>Уважаеми госпожи и господа,</w:t>
      </w:r>
    </w:p>
    <w:p w:rsidR="00B15533" w:rsidRPr="00BF608A" w:rsidRDefault="00F04C4F" w:rsidP="00F04C4F">
      <w:pPr>
        <w:jc w:val="both"/>
        <w:rPr>
          <w:sz w:val="24"/>
          <w:szCs w:val="24"/>
          <w:u w:val="none"/>
          <w:lang w:val="bg-BG"/>
        </w:rPr>
      </w:pPr>
      <w:r w:rsidRPr="00BF608A">
        <w:rPr>
          <w:sz w:val="24"/>
          <w:szCs w:val="24"/>
          <w:u w:val="none"/>
          <w:lang w:val="bg-BG"/>
        </w:rPr>
        <w:tab/>
      </w:r>
    </w:p>
    <w:p w:rsidR="00F04C4F" w:rsidRPr="00BF608A" w:rsidRDefault="00F04C4F" w:rsidP="00B15533">
      <w:pPr>
        <w:ind w:firstLine="708"/>
        <w:jc w:val="both"/>
        <w:rPr>
          <w:b/>
          <w:sz w:val="24"/>
          <w:szCs w:val="24"/>
          <w:u w:val="none"/>
          <w:lang w:val="bg-BG"/>
        </w:rPr>
      </w:pPr>
      <w:r w:rsidRPr="00BF608A">
        <w:rPr>
          <w:sz w:val="24"/>
          <w:szCs w:val="24"/>
          <w:u w:val="none"/>
          <w:lang w:val="bg-BG"/>
        </w:rPr>
        <w:t xml:space="preserve">С настоящото, Ви представяме нашето техническо предложение за участие в обявената от Вас обществена поръчка,  с предмет: </w:t>
      </w:r>
      <w:r w:rsidRPr="00BF608A">
        <w:rPr>
          <w:b/>
          <w:sz w:val="24"/>
          <w:szCs w:val="24"/>
          <w:u w:val="none"/>
          <w:lang w:val="bg-BG"/>
        </w:rPr>
        <w:t>……………………………</w:t>
      </w:r>
      <w:r w:rsidRPr="00BF608A">
        <w:rPr>
          <w:sz w:val="24"/>
          <w:szCs w:val="24"/>
          <w:u w:val="none"/>
          <w:lang w:val="bg-BG"/>
        </w:rPr>
        <w:t>“</w:t>
      </w:r>
      <w:r w:rsidR="00496B91">
        <w:rPr>
          <w:sz w:val="24"/>
          <w:szCs w:val="24"/>
          <w:u w:val="none"/>
          <w:lang w:val="bg-BG"/>
        </w:rPr>
        <w:t xml:space="preserve">, за </w:t>
      </w:r>
      <w:r w:rsidR="00496B91" w:rsidRPr="00B517F8">
        <w:rPr>
          <w:b/>
          <w:sz w:val="24"/>
          <w:szCs w:val="24"/>
          <w:u w:val="none"/>
          <w:lang w:val="bg-BG"/>
        </w:rPr>
        <w:t>обособена позиция № ………………………………………………………………</w:t>
      </w:r>
      <w:r w:rsidR="00B517F8">
        <w:rPr>
          <w:b/>
          <w:sz w:val="24"/>
          <w:szCs w:val="24"/>
          <w:u w:val="none"/>
          <w:lang w:val="bg-BG"/>
        </w:rPr>
        <w:t>….</w:t>
      </w:r>
      <w:r w:rsidR="00496B91" w:rsidRPr="00B517F8">
        <w:rPr>
          <w:b/>
          <w:sz w:val="24"/>
          <w:szCs w:val="24"/>
          <w:u w:val="none"/>
          <w:lang w:val="bg-BG"/>
        </w:rPr>
        <w:t>……</w:t>
      </w:r>
    </w:p>
    <w:p w:rsidR="00B818FB" w:rsidRPr="00784EF0" w:rsidRDefault="00B818FB" w:rsidP="00B818FB">
      <w:pPr>
        <w:ind w:firstLine="709"/>
        <w:jc w:val="both"/>
        <w:rPr>
          <w:sz w:val="24"/>
          <w:szCs w:val="24"/>
          <w:u w:val="none"/>
          <w:lang w:val="bg-BG"/>
        </w:rPr>
      </w:pPr>
      <w:r w:rsidRPr="00784EF0">
        <w:rPr>
          <w:sz w:val="24"/>
          <w:szCs w:val="24"/>
          <w:u w:val="none"/>
          <w:lang w:val="bg-BG"/>
        </w:rPr>
        <w:t xml:space="preserve">Приемаме да се считаме обвързани от задълженията и условията, поети с офертата до  </w:t>
      </w:r>
      <w:r w:rsidR="005E7A52">
        <w:rPr>
          <w:b/>
          <w:sz w:val="24"/>
          <w:szCs w:val="24"/>
          <w:u w:val="none"/>
          <w:lang w:val="bg-BG"/>
        </w:rPr>
        <w:t>25.10</w:t>
      </w:r>
      <w:bookmarkStart w:id="0" w:name="_GoBack"/>
      <w:bookmarkEnd w:id="0"/>
      <w:r w:rsidRPr="00667996">
        <w:rPr>
          <w:b/>
          <w:sz w:val="24"/>
          <w:szCs w:val="24"/>
          <w:u w:val="none"/>
          <w:lang w:val="bg-BG"/>
        </w:rPr>
        <w:t>.2018 г.</w:t>
      </w:r>
      <w:r w:rsidRPr="00784EF0">
        <w:rPr>
          <w:sz w:val="24"/>
          <w:szCs w:val="24"/>
          <w:u w:val="none"/>
          <w:lang w:val="bg-BG"/>
        </w:rPr>
        <w:t>/съгласно обявата/.</w:t>
      </w:r>
    </w:p>
    <w:p w:rsidR="00F04C4F" w:rsidRPr="00BF608A" w:rsidRDefault="00F04C4F" w:rsidP="00F04C4F">
      <w:pPr>
        <w:jc w:val="both"/>
        <w:rPr>
          <w:sz w:val="24"/>
          <w:szCs w:val="24"/>
          <w:u w:val="none"/>
          <w:lang w:val="bg-BG"/>
        </w:rPr>
      </w:pPr>
      <w:r w:rsidRPr="00BF608A">
        <w:rPr>
          <w:sz w:val="24"/>
          <w:szCs w:val="24"/>
          <w:u w:val="none"/>
          <w:lang w:val="bg-BG"/>
        </w:rPr>
        <w:tab/>
        <w:t xml:space="preserve"> </w:t>
      </w:r>
    </w:p>
    <w:p w:rsidR="003B0F24" w:rsidRPr="00A93194" w:rsidRDefault="003B0F24" w:rsidP="003B0F24">
      <w:pPr>
        <w:tabs>
          <w:tab w:val="center" w:pos="0"/>
          <w:tab w:val="right" w:pos="180"/>
        </w:tabs>
        <w:jc w:val="both"/>
        <w:rPr>
          <w:b/>
          <w:sz w:val="24"/>
          <w:szCs w:val="24"/>
          <w:u w:val="none"/>
          <w:lang w:val="ru-RU"/>
        </w:rPr>
      </w:pPr>
      <w:r w:rsidRPr="00A93194">
        <w:rPr>
          <w:b/>
          <w:sz w:val="24"/>
          <w:szCs w:val="24"/>
          <w:u w:val="none"/>
          <w:lang w:val="bg-BG"/>
        </w:rPr>
        <w:t xml:space="preserve">Предлагаме да изпълним </w:t>
      </w:r>
      <w:proofErr w:type="spellStart"/>
      <w:r w:rsidRPr="00A93194">
        <w:rPr>
          <w:b/>
          <w:sz w:val="24"/>
          <w:szCs w:val="24"/>
          <w:u w:val="none"/>
          <w:lang w:val="ru-RU"/>
        </w:rPr>
        <w:t>поръчката</w:t>
      </w:r>
      <w:proofErr w:type="spellEnd"/>
      <w:r w:rsidRPr="00A93194">
        <w:rPr>
          <w:b/>
          <w:sz w:val="24"/>
          <w:szCs w:val="24"/>
          <w:u w:val="none"/>
          <w:lang w:val="bg-BG"/>
        </w:rPr>
        <w:t xml:space="preserve"> както следва</w:t>
      </w:r>
      <w:r w:rsidRPr="00A93194">
        <w:rPr>
          <w:b/>
          <w:sz w:val="24"/>
          <w:szCs w:val="24"/>
          <w:u w:val="none"/>
          <w:lang w:val="ru-RU"/>
        </w:rPr>
        <w:t>:</w:t>
      </w:r>
    </w:p>
    <w:p w:rsidR="003B0F24" w:rsidRPr="006316EA" w:rsidRDefault="006316EA" w:rsidP="006316EA">
      <w:pPr>
        <w:pStyle w:val="Default"/>
        <w:ind w:firstLine="426"/>
        <w:jc w:val="both"/>
        <w:rPr>
          <w:i/>
          <w:color w:val="auto"/>
          <w:sz w:val="20"/>
          <w:szCs w:val="20"/>
        </w:rPr>
      </w:pPr>
      <w:r>
        <w:t>1.</w:t>
      </w:r>
      <w:r w:rsidR="00EB5A6B">
        <w:t>Срок</w:t>
      </w:r>
      <w:r w:rsidR="003B0F24" w:rsidRPr="000308C2">
        <w:t xml:space="preserve"> за изпълнение на поръчката </w:t>
      </w:r>
      <w:r w:rsidR="003B0F24" w:rsidRPr="006316EA">
        <w:rPr>
          <w:color w:val="auto"/>
        </w:rPr>
        <w:t>…………………………….</w:t>
      </w:r>
      <w:r w:rsidR="003B0F24" w:rsidRPr="006316EA">
        <w:rPr>
          <w:b/>
        </w:rPr>
        <w:t>кал</w:t>
      </w:r>
      <w:r w:rsidR="000929A1" w:rsidRPr="006316EA">
        <w:rPr>
          <w:b/>
        </w:rPr>
        <w:t>ендарни</w:t>
      </w:r>
      <w:r w:rsidR="003B0F24" w:rsidRPr="006316EA">
        <w:rPr>
          <w:b/>
        </w:rPr>
        <w:t xml:space="preserve"> дни, </w:t>
      </w:r>
      <w:r w:rsidR="000308C2" w:rsidRPr="000308C2">
        <w:t xml:space="preserve"> </w:t>
      </w:r>
      <w:r w:rsidR="00496B91" w:rsidRPr="00A96EA6">
        <w:rPr>
          <w:noProof/>
          <w:sz w:val="22"/>
          <w:szCs w:val="22"/>
        </w:rPr>
        <w:t>считано от подписване на Протокол обр.2а, като в този</w:t>
      </w:r>
      <w:r w:rsidR="00496B91" w:rsidRPr="00280522">
        <w:rPr>
          <w:noProof/>
          <w:sz w:val="22"/>
          <w:szCs w:val="22"/>
        </w:rPr>
        <w:t xml:space="preserve"> срок за обекта</w:t>
      </w:r>
      <w:r w:rsidR="00496B91">
        <w:rPr>
          <w:noProof/>
          <w:sz w:val="22"/>
          <w:szCs w:val="22"/>
        </w:rPr>
        <w:t xml:space="preserve"> да бъде издаден Акт образец 15 </w:t>
      </w:r>
      <w:r w:rsidR="003B0F24" w:rsidRPr="006316EA">
        <w:rPr>
          <w:i/>
          <w:color w:val="auto"/>
          <w:sz w:val="20"/>
          <w:szCs w:val="20"/>
        </w:rPr>
        <w:t>/срокът за изпълнение да е в съответствие с ЛКГ/</w:t>
      </w:r>
      <w:r w:rsidR="00496B91">
        <w:rPr>
          <w:i/>
          <w:color w:val="auto"/>
          <w:sz w:val="20"/>
          <w:szCs w:val="20"/>
        </w:rPr>
        <w:t>;</w:t>
      </w:r>
    </w:p>
    <w:p w:rsidR="003B0F24" w:rsidRPr="00B60076" w:rsidRDefault="006316EA" w:rsidP="006316EA">
      <w:pPr>
        <w:pStyle w:val="Default"/>
        <w:ind w:firstLine="426"/>
        <w:jc w:val="both"/>
        <w:rPr>
          <w:b/>
        </w:rPr>
      </w:pPr>
      <w:r>
        <w:t>2.</w:t>
      </w:r>
      <w:r w:rsidR="00AD4AEB">
        <w:t>Гаранционният</w:t>
      </w:r>
      <w:r w:rsidR="003B0F24" w:rsidRPr="008573F0">
        <w:t xml:space="preserve"> срок</w:t>
      </w:r>
      <w:r w:rsidR="003B0F24" w:rsidRPr="003123E0">
        <w:t xml:space="preserve"> на видовете С</w:t>
      </w:r>
      <w:r w:rsidR="003B0F24" w:rsidRPr="003123E0">
        <w:rPr>
          <w:lang w:val="en-US"/>
        </w:rPr>
        <w:t>M</w:t>
      </w:r>
      <w:r w:rsidR="003B0F24" w:rsidRPr="003123E0">
        <w:t>Р</w:t>
      </w:r>
      <w:r w:rsidR="003B0F24" w:rsidRPr="00B60076">
        <w:t>,</w:t>
      </w:r>
      <w:r w:rsidR="00AD4AEB">
        <w:t xml:space="preserve"> е</w:t>
      </w:r>
      <w:r w:rsidR="003B0F24" w:rsidRPr="00B60076">
        <w:t xml:space="preserve"> съ</w:t>
      </w:r>
      <w:r w:rsidR="00AD4AEB">
        <w:t>гласно</w:t>
      </w:r>
      <w:r w:rsidR="003B0F24" w:rsidRPr="00B60076">
        <w:t xml:space="preserve"> Наредба № 2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w:t>
      </w:r>
      <w:r w:rsidR="003B0F24" w:rsidRPr="00B60076">
        <w:rPr>
          <w:b/>
        </w:rPr>
        <w:t>.</w:t>
      </w:r>
    </w:p>
    <w:p w:rsidR="003B0F24" w:rsidRPr="00A93194" w:rsidRDefault="00C56480" w:rsidP="003B0F24">
      <w:pPr>
        <w:ind w:firstLine="567"/>
        <w:jc w:val="both"/>
        <w:rPr>
          <w:sz w:val="24"/>
          <w:szCs w:val="24"/>
          <w:u w:val="none"/>
          <w:lang w:val="bg-BG"/>
        </w:rPr>
      </w:pPr>
      <w:r>
        <w:rPr>
          <w:sz w:val="24"/>
          <w:szCs w:val="24"/>
          <w:u w:val="none"/>
          <w:lang w:val="bg-BG"/>
        </w:rPr>
        <w:t>В гаранционн</w:t>
      </w:r>
      <w:r w:rsidR="00AD4AEB">
        <w:rPr>
          <w:sz w:val="24"/>
          <w:szCs w:val="24"/>
          <w:u w:val="none"/>
          <w:lang w:val="bg-BG"/>
        </w:rPr>
        <w:t>ия</w:t>
      </w:r>
      <w:r w:rsidR="003B0F24" w:rsidRPr="00B60076">
        <w:rPr>
          <w:sz w:val="24"/>
          <w:szCs w:val="24"/>
          <w:u w:val="none"/>
          <w:lang w:val="bg-BG"/>
        </w:rPr>
        <w:t xml:space="preserve"> срок  се ангажираме да отстраняваме всички скрити дефекти и недостатъци, съгласно договорните условия.</w:t>
      </w:r>
    </w:p>
    <w:p w:rsidR="003B0F24" w:rsidRPr="00A93194" w:rsidRDefault="003B0F24" w:rsidP="003B0F24">
      <w:pPr>
        <w:ind w:firstLine="567"/>
        <w:jc w:val="both"/>
        <w:rPr>
          <w:sz w:val="24"/>
          <w:szCs w:val="24"/>
          <w:u w:val="none"/>
          <w:lang w:val="bg-BG"/>
        </w:rPr>
      </w:pPr>
      <w:r w:rsidRPr="00A93194">
        <w:rPr>
          <w:sz w:val="24"/>
          <w:szCs w:val="24"/>
          <w:u w:val="none"/>
          <w:lang w:val="bg-BG"/>
        </w:rPr>
        <w:t xml:space="preserve">Гарантираме, че сме в състояние да изпълним качествено и в срок поръчката в пълно съответствие с горепосоченото предложение. </w:t>
      </w:r>
    </w:p>
    <w:p w:rsidR="00B15533" w:rsidRPr="003B0F24" w:rsidRDefault="00F04C4F" w:rsidP="00B15533">
      <w:pPr>
        <w:spacing w:after="120"/>
        <w:ind w:firstLine="360"/>
        <w:jc w:val="both"/>
        <w:rPr>
          <w:rFonts w:eastAsia="Calibri"/>
          <w:sz w:val="24"/>
          <w:szCs w:val="24"/>
          <w:u w:val="none"/>
          <w:lang w:val="bg-BG"/>
        </w:rPr>
      </w:pPr>
      <w:r w:rsidRPr="003B0F24">
        <w:rPr>
          <w:sz w:val="24"/>
          <w:szCs w:val="24"/>
          <w:u w:val="none"/>
          <w:lang w:val="bg-BG"/>
        </w:rPr>
        <w:tab/>
      </w:r>
      <w:r w:rsidR="00B15533" w:rsidRPr="003B0F24">
        <w:rPr>
          <w:rFonts w:eastAsia="Calibri"/>
          <w:sz w:val="24"/>
          <w:szCs w:val="24"/>
          <w:u w:val="none"/>
          <w:lang w:val="bg-BG"/>
        </w:rPr>
        <w:t>Декларираме, че ще спазваме действащите закони, технически норми, стандарти и изисквания, свързани с изпълнение на обществената поръчка.</w:t>
      </w:r>
    </w:p>
    <w:p w:rsidR="00A070F2" w:rsidRPr="00784EF0" w:rsidRDefault="00A070F2" w:rsidP="00A070F2">
      <w:pPr>
        <w:ind w:firstLine="567"/>
        <w:jc w:val="both"/>
        <w:rPr>
          <w:sz w:val="24"/>
          <w:szCs w:val="24"/>
          <w:u w:val="none"/>
          <w:lang w:val="bg-BG"/>
        </w:rPr>
      </w:pPr>
      <w:r w:rsidRPr="00784EF0">
        <w:rPr>
          <w:sz w:val="24"/>
          <w:szCs w:val="24"/>
          <w:u w:val="none"/>
          <w:lang w:val="bg-BG"/>
        </w:rPr>
        <w:t>При изготвяне на офертата ни са спазени изискванията за закрила на заетостта, включително условията на труд и минимална цена на труда, както и изискванията, свързани с данъци и осигуровки и опазване на околната среда.</w:t>
      </w:r>
    </w:p>
    <w:p w:rsidR="00A070F2" w:rsidRPr="00784EF0" w:rsidRDefault="00A070F2" w:rsidP="00A070F2">
      <w:pPr>
        <w:ind w:firstLine="567"/>
        <w:jc w:val="both"/>
        <w:rPr>
          <w:sz w:val="24"/>
          <w:szCs w:val="24"/>
          <w:u w:val="none"/>
          <w:lang w:val="bg-BG"/>
        </w:rPr>
      </w:pPr>
      <w:r w:rsidRPr="00784EF0">
        <w:rPr>
          <w:sz w:val="24"/>
          <w:szCs w:val="24"/>
          <w:u w:val="none"/>
          <w:lang w:val="bg-BG"/>
        </w:rPr>
        <w:t>Запознат съм със съдържанието на проекта на договора и приемам условията в него по отношение на изпълнението на обществената поръчка.</w:t>
      </w:r>
    </w:p>
    <w:p w:rsidR="00A070F2" w:rsidRPr="00784EF0" w:rsidRDefault="00A070F2" w:rsidP="00A070F2">
      <w:pPr>
        <w:ind w:firstLine="567"/>
        <w:jc w:val="both"/>
        <w:rPr>
          <w:sz w:val="24"/>
          <w:szCs w:val="24"/>
          <w:u w:val="none"/>
          <w:lang w:val="bg-BG"/>
        </w:rPr>
      </w:pPr>
      <w:r w:rsidRPr="00784EF0">
        <w:rPr>
          <w:sz w:val="24"/>
          <w:szCs w:val="24"/>
          <w:u w:val="none"/>
          <w:lang w:val="bg-BG"/>
        </w:rPr>
        <w:t>В случай, че представляваният от мен участник бъде избран за изпълнител, от името на последния приемам да сключа договор за възлагане на обществена поръчка.</w:t>
      </w:r>
    </w:p>
    <w:p w:rsidR="00A070F2" w:rsidRDefault="00A070F2" w:rsidP="00B15533">
      <w:pPr>
        <w:ind w:firstLine="567"/>
        <w:jc w:val="both"/>
        <w:rPr>
          <w:rFonts w:eastAsia="Calibri"/>
          <w:sz w:val="24"/>
          <w:szCs w:val="24"/>
          <w:u w:val="none"/>
          <w:lang w:val="bg-BG"/>
        </w:rPr>
      </w:pPr>
    </w:p>
    <w:p w:rsidR="00B15533" w:rsidRPr="003B0F24" w:rsidRDefault="00B15533" w:rsidP="00B15533">
      <w:pPr>
        <w:ind w:firstLine="567"/>
        <w:jc w:val="both"/>
        <w:rPr>
          <w:rFonts w:eastAsia="Calibri"/>
          <w:sz w:val="24"/>
          <w:szCs w:val="24"/>
          <w:u w:val="none"/>
          <w:lang w:val="bg-BG"/>
        </w:rPr>
      </w:pPr>
      <w:r w:rsidRPr="003B0F24">
        <w:rPr>
          <w:rFonts w:eastAsia="Calibri"/>
          <w:sz w:val="24"/>
          <w:szCs w:val="24"/>
          <w:u w:val="none"/>
          <w:lang w:val="bg-BG"/>
        </w:rPr>
        <w:t xml:space="preserve">За изпълнение предмета на поръчката прилагаме: </w:t>
      </w:r>
    </w:p>
    <w:p w:rsidR="00B15533" w:rsidRPr="003B0F24" w:rsidRDefault="00B15533" w:rsidP="00B15533">
      <w:pPr>
        <w:ind w:firstLine="567"/>
        <w:jc w:val="both"/>
        <w:rPr>
          <w:rFonts w:eastAsia="Calibri"/>
          <w:sz w:val="24"/>
          <w:szCs w:val="24"/>
          <w:u w:val="none"/>
          <w:lang w:val="bg-BG"/>
        </w:rPr>
      </w:pPr>
      <w:r w:rsidRPr="003B0F24">
        <w:rPr>
          <w:rFonts w:eastAsia="Calibri"/>
          <w:sz w:val="24"/>
          <w:szCs w:val="24"/>
          <w:u w:val="none"/>
          <w:lang w:val="bg-BG"/>
        </w:rPr>
        <w:t>1. Документ за упълномощаване, когато лицето, което подава офертата, не е законният представител на участника – оригинал или нотариално заверено копие;</w:t>
      </w:r>
    </w:p>
    <w:p w:rsidR="00B15533" w:rsidRPr="003B0F24" w:rsidRDefault="00B15533" w:rsidP="00B15533">
      <w:pPr>
        <w:ind w:firstLine="567"/>
        <w:jc w:val="both"/>
        <w:rPr>
          <w:rFonts w:eastAsia="Calibri"/>
          <w:sz w:val="24"/>
          <w:szCs w:val="24"/>
          <w:u w:val="none"/>
          <w:lang w:val="bg-BG"/>
        </w:rPr>
      </w:pPr>
      <w:r w:rsidRPr="003B0F24">
        <w:rPr>
          <w:rFonts w:eastAsia="Calibri"/>
          <w:sz w:val="24"/>
          <w:szCs w:val="24"/>
          <w:u w:val="none"/>
          <w:lang w:val="bg-BG"/>
        </w:rPr>
        <w:t>2. Предложение за изпълнение на поръчката в съответствие с техническите спецификации и изискванията на възложителя</w:t>
      </w:r>
      <w:r w:rsidR="009D2B90" w:rsidRPr="003B0F24">
        <w:rPr>
          <w:rFonts w:eastAsia="Calibri"/>
          <w:sz w:val="24"/>
          <w:szCs w:val="24"/>
          <w:u w:val="none"/>
          <w:lang w:val="bg-BG"/>
        </w:rPr>
        <w:t xml:space="preserve"> </w:t>
      </w:r>
      <w:r w:rsidR="003B0F24">
        <w:rPr>
          <w:rFonts w:eastAsia="Calibri"/>
          <w:sz w:val="24"/>
          <w:szCs w:val="24"/>
          <w:u w:val="none"/>
          <w:lang w:val="bg-BG"/>
        </w:rPr>
        <w:t xml:space="preserve">- </w:t>
      </w:r>
      <w:r w:rsidR="003B0F24" w:rsidRPr="00B60076">
        <w:rPr>
          <w:bCs/>
          <w:sz w:val="24"/>
          <w:szCs w:val="24"/>
          <w:u w:val="none"/>
          <w:lang w:val="bg-BG"/>
        </w:rPr>
        <w:t>Линеен календарен график</w:t>
      </w:r>
      <w:r w:rsidR="00F74BA5">
        <w:rPr>
          <w:bCs/>
          <w:sz w:val="24"/>
          <w:szCs w:val="24"/>
          <w:u w:val="none"/>
          <w:lang w:val="bg-BG"/>
        </w:rPr>
        <w:t xml:space="preserve"> (по образец),</w:t>
      </w:r>
      <w:r w:rsidR="003B0F24" w:rsidRPr="00B60076">
        <w:rPr>
          <w:bCs/>
          <w:sz w:val="24"/>
          <w:szCs w:val="24"/>
          <w:u w:val="none"/>
          <w:lang w:val="bg-BG"/>
        </w:rPr>
        <w:t xml:space="preserve">  </w:t>
      </w:r>
      <w:r w:rsidR="003B0F24" w:rsidRPr="008573F0">
        <w:rPr>
          <w:bCs/>
          <w:sz w:val="24"/>
          <w:szCs w:val="24"/>
          <w:u w:val="none"/>
          <w:lang w:val="bg-BG"/>
        </w:rPr>
        <w:t>Диаграма на работната ръка</w:t>
      </w:r>
      <w:r w:rsidR="008D7F5D">
        <w:rPr>
          <w:bCs/>
          <w:sz w:val="24"/>
          <w:szCs w:val="24"/>
          <w:u w:val="none"/>
          <w:lang w:val="bg-BG"/>
        </w:rPr>
        <w:t xml:space="preserve"> (по образец)</w:t>
      </w:r>
      <w:r w:rsidR="003B0F24" w:rsidRPr="00B60076">
        <w:rPr>
          <w:bCs/>
          <w:sz w:val="24"/>
          <w:szCs w:val="24"/>
          <w:u w:val="none"/>
          <w:lang w:val="bg-BG"/>
        </w:rPr>
        <w:t xml:space="preserve"> и Техническ</w:t>
      </w:r>
      <w:r w:rsidR="00B60076">
        <w:rPr>
          <w:bCs/>
          <w:sz w:val="24"/>
          <w:szCs w:val="24"/>
          <w:u w:val="none"/>
          <w:lang w:val="bg-BG"/>
        </w:rPr>
        <w:t>о</w:t>
      </w:r>
      <w:r w:rsidR="003B0F24" w:rsidRPr="00B60076">
        <w:rPr>
          <w:bCs/>
          <w:sz w:val="24"/>
          <w:szCs w:val="24"/>
          <w:u w:val="none"/>
          <w:lang w:val="bg-BG"/>
        </w:rPr>
        <w:t xml:space="preserve"> </w:t>
      </w:r>
      <w:r w:rsidR="00B60076">
        <w:rPr>
          <w:bCs/>
          <w:sz w:val="24"/>
          <w:szCs w:val="24"/>
          <w:u w:val="none"/>
          <w:lang w:val="bg-BG"/>
        </w:rPr>
        <w:t>предложение</w:t>
      </w:r>
      <w:r w:rsidR="00C3219A">
        <w:rPr>
          <w:bCs/>
          <w:sz w:val="24"/>
          <w:szCs w:val="24"/>
          <w:u w:val="none"/>
          <w:lang w:val="bg-BG"/>
        </w:rPr>
        <w:t xml:space="preserve"> (</w:t>
      </w:r>
      <w:r w:rsidR="003B0F24" w:rsidRPr="00B60076">
        <w:rPr>
          <w:bCs/>
          <w:sz w:val="24"/>
          <w:szCs w:val="24"/>
          <w:u w:val="none"/>
          <w:lang w:val="bg-BG"/>
        </w:rPr>
        <w:t>свободен текст</w:t>
      </w:r>
      <w:r w:rsidR="00F74BA5">
        <w:rPr>
          <w:bCs/>
          <w:sz w:val="24"/>
          <w:szCs w:val="24"/>
          <w:u w:val="none"/>
          <w:lang w:val="bg-BG"/>
        </w:rPr>
        <w:t>, съдържащо Работна програма и Обяснителна записка</w:t>
      </w:r>
      <w:r w:rsidR="00C3219A">
        <w:rPr>
          <w:bCs/>
          <w:sz w:val="24"/>
          <w:szCs w:val="24"/>
          <w:u w:val="none"/>
          <w:lang w:val="bg-BG"/>
        </w:rPr>
        <w:t>)</w:t>
      </w:r>
      <w:r w:rsidRPr="00B60076">
        <w:rPr>
          <w:rFonts w:eastAsia="Calibri"/>
          <w:sz w:val="24"/>
          <w:szCs w:val="24"/>
          <w:u w:val="none"/>
          <w:lang w:val="bg-BG"/>
        </w:rPr>
        <w:t>;</w:t>
      </w:r>
    </w:p>
    <w:p w:rsidR="00B15533" w:rsidRPr="00BF608A" w:rsidRDefault="00B15533" w:rsidP="00B15533">
      <w:pPr>
        <w:spacing w:before="120" w:line="280" w:lineRule="exact"/>
        <w:jc w:val="both"/>
        <w:rPr>
          <w:rFonts w:eastAsia="Calibri"/>
          <w:sz w:val="24"/>
          <w:szCs w:val="24"/>
          <w:u w:val="none"/>
          <w:lang w:val="bg-BG"/>
        </w:rPr>
      </w:pPr>
      <w:r w:rsidRPr="00BF608A">
        <w:rPr>
          <w:rFonts w:eastAsia="Calibri"/>
          <w:sz w:val="24"/>
          <w:szCs w:val="24"/>
          <w:u w:val="none"/>
          <w:lang w:val="bg-BG"/>
        </w:rPr>
        <w:t>Дата: ...........201</w:t>
      </w:r>
      <w:r w:rsidR="00782C88">
        <w:rPr>
          <w:rFonts w:eastAsia="Calibri"/>
          <w:sz w:val="24"/>
          <w:szCs w:val="24"/>
          <w:u w:val="none"/>
          <w:lang w:val="bg-BG"/>
        </w:rPr>
        <w:t>8</w:t>
      </w:r>
      <w:r w:rsidRPr="00BF608A">
        <w:rPr>
          <w:rFonts w:eastAsia="Calibri"/>
          <w:sz w:val="24"/>
          <w:szCs w:val="24"/>
          <w:u w:val="none"/>
          <w:lang w:val="bg-BG"/>
        </w:rPr>
        <w:t xml:space="preserve"> г.</w:t>
      </w:r>
    </w:p>
    <w:p w:rsidR="00B15533" w:rsidRPr="00BF608A" w:rsidRDefault="00B15533" w:rsidP="00B15533">
      <w:pPr>
        <w:pStyle w:val="ac"/>
        <w:ind w:left="2832"/>
        <w:outlineLvl w:val="0"/>
        <w:rPr>
          <w:b/>
          <w:bCs/>
          <w:sz w:val="24"/>
          <w:szCs w:val="24"/>
          <w:u w:val="none"/>
          <w:lang w:val="bg-BG"/>
        </w:rPr>
      </w:pPr>
      <w:r w:rsidRPr="00BF608A">
        <w:rPr>
          <w:b/>
          <w:bCs/>
          <w:sz w:val="24"/>
          <w:szCs w:val="24"/>
          <w:u w:val="none"/>
          <w:lang w:val="bg-BG"/>
        </w:rPr>
        <w:t xml:space="preserve">        Подпис:</w:t>
      </w:r>
    </w:p>
    <w:tbl>
      <w:tblPr>
        <w:tblW w:w="0" w:type="auto"/>
        <w:tblLook w:val="0000" w:firstRow="0" w:lastRow="0" w:firstColumn="0" w:lastColumn="0" w:noHBand="0" w:noVBand="0"/>
      </w:tblPr>
      <w:tblGrid>
        <w:gridCol w:w="4261"/>
        <w:gridCol w:w="4261"/>
      </w:tblGrid>
      <w:tr w:rsidR="00B15533" w:rsidRPr="00BF608A" w:rsidTr="00B15533">
        <w:tc>
          <w:tcPr>
            <w:tcW w:w="4261" w:type="dxa"/>
          </w:tcPr>
          <w:p w:rsidR="00B15533" w:rsidRPr="00BF608A" w:rsidRDefault="00B15533" w:rsidP="00B15533">
            <w:pPr>
              <w:jc w:val="right"/>
              <w:rPr>
                <w:b/>
                <w:sz w:val="24"/>
                <w:szCs w:val="24"/>
                <w:u w:val="none"/>
                <w:lang w:val="bg-BG"/>
              </w:rPr>
            </w:pPr>
            <w:r w:rsidRPr="00BF608A">
              <w:rPr>
                <w:b/>
                <w:sz w:val="24"/>
                <w:szCs w:val="24"/>
                <w:u w:val="none"/>
                <w:lang w:val="bg-BG"/>
              </w:rPr>
              <w:t xml:space="preserve">Дата </w:t>
            </w:r>
          </w:p>
        </w:tc>
        <w:tc>
          <w:tcPr>
            <w:tcW w:w="4261" w:type="dxa"/>
          </w:tcPr>
          <w:p w:rsidR="00B15533" w:rsidRPr="00BF608A" w:rsidRDefault="00B15533" w:rsidP="00B15533">
            <w:pPr>
              <w:jc w:val="both"/>
              <w:rPr>
                <w:sz w:val="24"/>
                <w:szCs w:val="24"/>
                <w:u w:val="none"/>
                <w:lang w:val="bg-BG"/>
              </w:rPr>
            </w:pPr>
            <w:r w:rsidRPr="00BF608A">
              <w:rPr>
                <w:sz w:val="24"/>
                <w:szCs w:val="24"/>
                <w:u w:val="none"/>
                <w:lang w:val="bg-BG"/>
              </w:rPr>
              <w:t>________/ _________ / ______</w:t>
            </w:r>
          </w:p>
        </w:tc>
      </w:tr>
      <w:tr w:rsidR="00B15533" w:rsidRPr="00BF608A" w:rsidTr="00B15533">
        <w:tc>
          <w:tcPr>
            <w:tcW w:w="4261" w:type="dxa"/>
          </w:tcPr>
          <w:p w:rsidR="00B15533" w:rsidRPr="00BF608A" w:rsidRDefault="00B15533" w:rsidP="00B15533">
            <w:pPr>
              <w:jc w:val="right"/>
              <w:rPr>
                <w:b/>
                <w:sz w:val="24"/>
                <w:szCs w:val="24"/>
                <w:u w:val="none"/>
                <w:lang w:val="bg-BG"/>
              </w:rPr>
            </w:pPr>
            <w:r w:rsidRPr="00BF608A">
              <w:rPr>
                <w:b/>
                <w:sz w:val="24"/>
                <w:szCs w:val="24"/>
                <w:u w:val="none"/>
                <w:lang w:val="bg-BG"/>
              </w:rPr>
              <w:t>Име и фамилия</w:t>
            </w:r>
          </w:p>
        </w:tc>
        <w:tc>
          <w:tcPr>
            <w:tcW w:w="4261" w:type="dxa"/>
          </w:tcPr>
          <w:p w:rsidR="00B15533" w:rsidRPr="00BF608A" w:rsidRDefault="00B15533" w:rsidP="00B15533">
            <w:pPr>
              <w:jc w:val="both"/>
              <w:rPr>
                <w:sz w:val="24"/>
                <w:szCs w:val="24"/>
                <w:u w:val="none"/>
                <w:lang w:val="bg-BG"/>
              </w:rPr>
            </w:pPr>
            <w:r w:rsidRPr="00BF608A">
              <w:rPr>
                <w:sz w:val="24"/>
                <w:szCs w:val="24"/>
                <w:u w:val="none"/>
                <w:lang w:val="bg-BG"/>
              </w:rPr>
              <w:t>__________________________</w:t>
            </w:r>
          </w:p>
        </w:tc>
      </w:tr>
      <w:tr w:rsidR="00B15533" w:rsidRPr="00BF608A" w:rsidTr="00B15533">
        <w:tc>
          <w:tcPr>
            <w:tcW w:w="4261" w:type="dxa"/>
          </w:tcPr>
          <w:p w:rsidR="00B15533" w:rsidRPr="00BF608A" w:rsidRDefault="00B15533" w:rsidP="00B15533">
            <w:pPr>
              <w:jc w:val="right"/>
              <w:rPr>
                <w:b/>
                <w:sz w:val="24"/>
                <w:szCs w:val="24"/>
                <w:u w:val="none"/>
                <w:lang w:val="bg-BG"/>
              </w:rPr>
            </w:pPr>
            <w:r w:rsidRPr="00BF608A">
              <w:rPr>
                <w:b/>
                <w:sz w:val="24"/>
                <w:szCs w:val="24"/>
                <w:u w:val="none"/>
                <w:lang w:val="bg-BG"/>
              </w:rPr>
              <w:t>Подпис на лицето</w:t>
            </w:r>
          </w:p>
        </w:tc>
        <w:tc>
          <w:tcPr>
            <w:tcW w:w="4261" w:type="dxa"/>
          </w:tcPr>
          <w:p w:rsidR="00B15533" w:rsidRPr="00BF608A" w:rsidRDefault="00B15533" w:rsidP="00B15533">
            <w:pPr>
              <w:jc w:val="both"/>
              <w:rPr>
                <w:sz w:val="24"/>
                <w:szCs w:val="24"/>
                <w:u w:val="none"/>
                <w:lang w:val="bg-BG"/>
              </w:rPr>
            </w:pPr>
            <w:r w:rsidRPr="00BF608A">
              <w:rPr>
                <w:sz w:val="24"/>
                <w:szCs w:val="24"/>
                <w:u w:val="none"/>
                <w:lang w:val="bg-BG"/>
              </w:rPr>
              <w:t>__________________________</w:t>
            </w:r>
          </w:p>
        </w:tc>
      </w:tr>
    </w:tbl>
    <w:p w:rsidR="00B15533" w:rsidRPr="00BF608A" w:rsidRDefault="00B15533" w:rsidP="00B15533">
      <w:pPr>
        <w:rPr>
          <w:b/>
          <w:sz w:val="24"/>
          <w:szCs w:val="24"/>
          <w:u w:val="none"/>
          <w:lang w:val="bg-BG"/>
        </w:rPr>
      </w:pPr>
      <w:r w:rsidRPr="00BF608A">
        <w:rPr>
          <w:b/>
          <w:sz w:val="24"/>
          <w:szCs w:val="24"/>
          <w:u w:val="none"/>
          <w:lang w:val="bg-BG"/>
        </w:rPr>
        <w:t xml:space="preserve">                                                         Печат:</w:t>
      </w:r>
    </w:p>
    <w:p w:rsidR="005A7E03" w:rsidRPr="00136722" w:rsidRDefault="00B15533" w:rsidP="005A7E03">
      <w:pPr>
        <w:spacing w:after="200" w:line="276" w:lineRule="auto"/>
        <w:jc w:val="center"/>
        <w:rPr>
          <w:sz w:val="20"/>
          <w:u w:val="none"/>
          <w:lang w:val="bg-BG"/>
        </w:rPr>
      </w:pPr>
      <w:r w:rsidRPr="00BF608A">
        <w:rPr>
          <w:b/>
          <w:sz w:val="24"/>
          <w:szCs w:val="24"/>
          <w:u w:val="none"/>
          <w:lang w:val="bg-BG"/>
        </w:rPr>
        <w:br w:type="page"/>
      </w:r>
    </w:p>
    <w:p w:rsidR="00F04C4F" w:rsidRPr="00BF608A" w:rsidRDefault="00F04C4F" w:rsidP="00B25593">
      <w:pPr>
        <w:spacing w:after="200" w:line="276" w:lineRule="auto"/>
        <w:rPr>
          <w:b/>
          <w:sz w:val="24"/>
          <w:szCs w:val="24"/>
          <w:u w:val="none"/>
          <w:lang w:val="bg-BG"/>
        </w:rPr>
      </w:pPr>
      <w:r w:rsidRPr="00BF608A">
        <w:rPr>
          <w:b/>
          <w:sz w:val="24"/>
          <w:szCs w:val="24"/>
          <w:u w:val="none"/>
          <w:lang w:val="bg-BG"/>
        </w:rPr>
        <w:lastRenderedPageBreak/>
        <w:t xml:space="preserve">До Община Омуртаг </w:t>
      </w:r>
    </w:p>
    <w:p w:rsidR="00F04C4F" w:rsidRPr="00BF608A" w:rsidRDefault="00F04C4F" w:rsidP="00F04C4F">
      <w:pPr>
        <w:jc w:val="center"/>
        <w:outlineLvl w:val="0"/>
        <w:rPr>
          <w:b/>
          <w:caps/>
          <w:position w:val="8"/>
          <w:sz w:val="24"/>
          <w:szCs w:val="24"/>
          <w:u w:val="none"/>
          <w:lang w:val="bg-BG"/>
        </w:rPr>
      </w:pPr>
      <w:r w:rsidRPr="00714017">
        <w:rPr>
          <w:b/>
          <w:caps/>
          <w:position w:val="8"/>
          <w:sz w:val="24"/>
          <w:szCs w:val="24"/>
          <w:u w:val="none"/>
          <w:lang w:val="bg-BG"/>
        </w:rPr>
        <w:t>Ценово предложение</w:t>
      </w:r>
    </w:p>
    <w:p w:rsidR="00F04C4F" w:rsidRPr="00BF608A" w:rsidRDefault="00F04C4F" w:rsidP="00F04C4F">
      <w:pPr>
        <w:jc w:val="center"/>
        <w:rPr>
          <w:b/>
          <w:position w:val="8"/>
          <w:sz w:val="24"/>
          <w:szCs w:val="24"/>
          <w:u w:val="none"/>
          <w:lang w:val="bg-BG"/>
        </w:rPr>
      </w:pPr>
      <w:r w:rsidRPr="00BF608A">
        <w:rPr>
          <w:b/>
          <w:position w:val="8"/>
          <w:sz w:val="24"/>
          <w:szCs w:val="24"/>
          <w:u w:val="none"/>
          <w:lang w:val="bg-BG"/>
        </w:rPr>
        <w:t>за изпълнение на поръчка</w:t>
      </w:r>
    </w:p>
    <w:tbl>
      <w:tblPr>
        <w:tblW w:w="8613" w:type="dxa"/>
        <w:tblBorders>
          <w:bottom w:val="single" w:sz="4" w:space="0" w:color="auto"/>
          <w:insideH w:val="single" w:sz="4" w:space="0" w:color="auto"/>
        </w:tblBorders>
        <w:tblLook w:val="0000" w:firstRow="0" w:lastRow="0" w:firstColumn="0" w:lastColumn="0" w:noHBand="0" w:noVBand="0"/>
      </w:tblPr>
      <w:tblGrid>
        <w:gridCol w:w="2802"/>
        <w:gridCol w:w="5811"/>
      </w:tblGrid>
      <w:tr w:rsidR="00F04C4F" w:rsidRPr="00BF608A" w:rsidTr="00BB39C4">
        <w:trPr>
          <w:trHeight w:val="760"/>
        </w:trPr>
        <w:tc>
          <w:tcPr>
            <w:tcW w:w="2802" w:type="dxa"/>
          </w:tcPr>
          <w:p w:rsidR="00F04C4F" w:rsidRPr="00BF608A" w:rsidRDefault="00F04C4F" w:rsidP="00B15533">
            <w:pPr>
              <w:pStyle w:val="ac"/>
              <w:rPr>
                <w:b/>
                <w:sz w:val="24"/>
                <w:szCs w:val="24"/>
                <w:u w:val="none"/>
                <w:lang w:val="bg-BG"/>
              </w:rPr>
            </w:pPr>
            <w:r w:rsidRPr="00BF608A">
              <w:rPr>
                <w:b/>
                <w:sz w:val="24"/>
                <w:szCs w:val="24"/>
                <w:u w:val="none"/>
                <w:lang w:val="bg-BG"/>
              </w:rPr>
              <w:t>Наименование на поръчката:</w:t>
            </w:r>
          </w:p>
        </w:tc>
        <w:tc>
          <w:tcPr>
            <w:tcW w:w="5811" w:type="dxa"/>
          </w:tcPr>
          <w:p w:rsidR="00F04C4F" w:rsidRPr="00BF608A" w:rsidRDefault="00F04C4F" w:rsidP="00B15533">
            <w:pPr>
              <w:pStyle w:val="FR2"/>
              <w:widowControl/>
              <w:jc w:val="both"/>
              <w:rPr>
                <w:rFonts w:ascii="Times New Roman" w:hAnsi="Times New Roman"/>
                <w:szCs w:val="24"/>
              </w:rPr>
            </w:pPr>
          </w:p>
        </w:tc>
      </w:tr>
    </w:tbl>
    <w:p w:rsidR="00E4174A" w:rsidRDefault="00E4174A" w:rsidP="00E4174A">
      <w:pPr>
        <w:pStyle w:val="ae"/>
        <w:pBdr>
          <w:bottom w:val="single" w:sz="4" w:space="1" w:color="auto"/>
        </w:pBdr>
        <w:rPr>
          <w:b/>
          <w:bCs/>
          <w:lang w:val="bg-BG"/>
        </w:rPr>
      </w:pPr>
      <w:r>
        <w:rPr>
          <w:b/>
          <w:bCs/>
          <w:lang w:val="bg-BG"/>
        </w:rPr>
        <w:t xml:space="preserve">Обособена позиция №: </w:t>
      </w:r>
      <w:r w:rsidR="00E82509">
        <w:rPr>
          <w:b/>
          <w:bCs/>
          <w:lang w:val="bg-BG"/>
        </w:rPr>
        <w:t>1 ……………………………………………………………….</w:t>
      </w:r>
    </w:p>
    <w:p w:rsidR="00E4174A" w:rsidRDefault="00E4174A" w:rsidP="00E4174A">
      <w:pPr>
        <w:pStyle w:val="ae"/>
        <w:pBdr>
          <w:bottom w:val="single" w:sz="4" w:space="1" w:color="auto"/>
        </w:pBdr>
        <w:rPr>
          <w:b/>
          <w:bCs/>
          <w:lang w:val="bg-BG"/>
        </w:rPr>
      </w:pPr>
    </w:p>
    <w:p w:rsidR="00F04C4F" w:rsidRPr="00BF608A" w:rsidRDefault="00F04C4F" w:rsidP="00F04C4F">
      <w:pPr>
        <w:jc w:val="both"/>
        <w:rPr>
          <w:b/>
          <w:sz w:val="24"/>
          <w:szCs w:val="24"/>
          <w:u w:val="none"/>
          <w:lang w:val="bg-BG"/>
        </w:rPr>
      </w:pPr>
    </w:p>
    <w:p w:rsidR="00E4174A" w:rsidRDefault="00E4174A" w:rsidP="00F04C4F">
      <w:pPr>
        <w:jc w:val="both"/>
        <w:rPr>
          <w:b/>
          <w:sz w:val="24"/>
          <w:szCs w:val="24"/>
          <w:u w:val="none"/>
          <w:lang w:val="bg-BG"/>
        </w:rPr>
      </w:pPr>
    </w:p>
    <w:p w:rsidR="00E4174A" w:rsidRDefault="00E4174A" w:rsidP="00F04C4F">
      <w:pPr>
        <w:jc w:val="both"/>
        <w:rPr>
          <w:b/>
          <w:sz w:val="24"/>
          <w:szCs w:val="24"/>
          <w:u w:val="none"/>
          <w:lang w:val="bg-BG"/>
        </w:rPr>
      </w:pPr>
    </w:p>
    <w:p w:rsidR="00F04C4F" w:rsidRPr="00BF608A" w:rsidRDefault="00F04C4F" w:rsidP="00F04C4F">
      <w:pPr>
        <w:jc w:val="both"/>
        <w:rPr>
          <w:b/>
          <w:sz w:val="24"/>
          <w:szCs w:val="24"/>
          <w:u w:val="none"/>
          <w:lang w:val="bg-BG"/>
        </w:rPr>
      </w:pPr>
      <w:r w:rsidRPr="00BF608A">
        <w:rPr>
          <w:b/>
          <w:sz w:val="24"/>
          <w:szCs w:val="24"/>
          <w:u w:val="none"/>
          <w:lang w:val="bg-BG"/>
        </w:rPr>
        <w:t>УВАЖАЕМИ ДАМИ И ГОСПОДА,</w:t>
      </w:r>
    </w:p>
    <w:p w:rsidR="004936C6" w:rsidRPr="00BF608A" w:rsidRDefault="004936C6" w:rsidP="00F04C4F">
      <w:pPr>
        <w:jc w:val="both"/>
        <w:rPr>
          <w:b/>
          <w:sz w:val="24"/>
          <w:szCs w:val="24"/>
          <w:u w:val="none"/>
          <w:lang w:val="bg-BG"/>
        </w:rPr>
      </w:pPr>
    </w:p>
    <w:p w:rsidR="00E4174A" w:rsidRDefault="00F04C4F" w:rsidP="00B1134D">
      <w:pPr>
        <w:jc w:val="both"/>
        <w:rPr>
          <w:sz w:val="24"/>
          <w:szCs w:val="24"/>
          <w:u w:val="none"/>
          <w:lang w:val="bg-BG"/>
        </w:rPr>
      </w:pPr>
      <w:r w:rsidRPr="00BF608A">
        <w:rPr>
          <w:b/>
          <w:sz w:val="24"/>
          <w:szCs w:val="24"/>
          <w:u w:val="none"/>
          <w:lang w:val="bg-BG"/>
        </w:rPr>
        <w:tab/>
      </w:r>
      <w:r w:rsidR="003B0F24" w:rsidRPr="00A93194">
        <w:rPr>
          <w:sz w:val="24"/>
          <w:szCs w:val="24"/>
          <w:u w:val="none"/>
          <w:lang w:val="bg-BG"/>
        </w:rPr>
        <w:t>След проучване и запознаване с документацията за участие в</w:t>
      </w:r>
      <w:r w:rsidR="00B1134D">
        <w:rPr>
          <w:sz w:val="24"/>
          <w:szCs w:val="24"/>
          <w:u w:val="none"/>
          <w:lang w:val="bg-BG"/>
        </w:rPr>
        <w:t xml:space="preserve"> обявената от Вас</w:t>
      </w:r>
      <w:r w:rsidR="003B0F24" w:rsidRPr="00A93194">
        <w:rPr>
          <w:sz w:val="24"/>
          <w:szCs w:val="24"/>
          <w:u w:val="none"/>
          <w:lang w:val="bg-BG"/>
        </w:rPr>
        <w:t xml:space="preserve"> обществена поръчка Ви представяме нашето </w:t>
      </w:r>
      <w:r w:rsidR="003B0F24" w:rsidRPr="002E1682">
        <w:rPr>
          <w:b/>
          <w:sz w:val="24"/>
          <w:szCs w:val="24"/>
          <w:u w:val="none"/>
          <w:lang w:val="bg-BG"/>
        </w:rPr>
        <w:t>ценово предложение</w:t>
      </w:r>
      <w:r w:rsidR="00E4174A">
        <w:rPr>
          <w:sz w:val="24"/>
          <w:szCs w:val="24"/>
          <w:u w:val="none"/>
          <w:lang w:val="bg-BG"/>
        </w:rPr>
        <w:t xml:space="preserve"> за изпълнение на </w:t>
      </w:r>
      <w:r w:rsidR="00E4174A" w:rsidRPr="007F6AE0">
        <w:rPr>
          <w:b/>
          <w:sz w:val="24"/>
          <w:szCs w:val="24"/>
          <w:u w:val="none"/>
          <w:lang w:val="bg-BG"/>
        </w:rPr>
        <w:t xml:space="preserve">обособена позиция № </w:t>
      </w:r>
      <w:r w:rsidR="00E82509">
        <w:rPr>
          <w:b/>
          <w:sz w:val="24"/>
          <w:szCs w:val="24"/>
          <w:u w:val="none"/>
          <w:lang w:val="bg-BG"/>
        </w:rPr>
        <w:t xml:space="preserve">1 </w:t>
      </w:r>
      <w:r w:rsidR="00E4174A" w:rsidRPr="007F6AE0">
        <w:rPr>
          <w:b/>
          <w:sz w:val="24"/>
          <w:szCs w:val="24"/>
          <w:u w:val="none"/>
          <w:lang w:val="bg-BG"/>
        </w:rPr>
        <w:t>………………………………………………………………………</w:t>
      </w:r>
    </w:p>
    <w:p w:rsidR="00E4174A" w:rsidRDefault="00E4174A" w:rsidP="00B1134D">
      <w:pPr>
        <w:jc w:val="both"/>
        <w:rPr>
          <w:sz w:val="24"/>
          <w:szCs w:val="24"/>
          <w:u w:val="none"/>
          <w:lang w:val="bg-BG"/>
        </w:rPr>
      </w:pPr>
    </w:p>
    <w:p w:rsidR="003B0F24" w:rsidRPr="00A93194" w:rsidRDefault="00B1134D" w:rsidP="00E4174A">
      <w:pPr>
        <w:ind w:firstLine="708"/>
        <w:jc w:val="both"/>
        <w:rPr>
          <w:rFonts w:eastAsia="Times New Roman"/>
          <w:sz w:val="24"/>
          <w:szCs w:val="24"/>
          <w:u w:val="none"/>
          <w:lang w:val="bg-BG"/>
        </w:rPr>
      </w:pPr>
      <w:r>
        <w:rPr>
          <w:sz w:val="24"/>
          <w:szCs w:val="24"/>
          <w:u w:val="none"/>
          <w:lang w:val="bg-BG"/>
        </w:rPr>
        <w:t xml:space="preserve">Предлагаме да изпълним предмета на поръчката на стойност:   </w:t>
      </w:r>
      <w:r w:rsidR="003B0F24" w:rsidRPr="00E22377">
        <w:rPr>
          <w:rFonts w:eastAsia="Times New Roman"/>
          <w:b/>
          <w:sz w:val="24"/>
          <w:szCs w:val="24"/>
          <w:u w:val="none"/>
          <w:lang w:val="bg-BG"/>
        </w:rPr>
        <w:t>……………… лев</w:t>
      </w:r>
      <w:r w:rsidRPr="00E22377">
        <w:rPr>
          <w:rFonts w:eastAsia="Times New Roman"/>
          <w:b/>
          <w:sz w:val="24"/>
          <w:szCs w:val="24"/>
          <w:u w:val="none"/>
          <w:lang w:val="bg-BG"/>
        </w:rPr>
        <w:t xml:space="preserve">а без ДДС </w:t>
      </w:r>
      <w:r>
        <w:rPr>
          <w:rFonts w:eastAsia="Times New Roman"/>
          <w:sz w:val="24"/>
          <w:szCs w:val="24"/>
          <w:u w:val="none"/>
          <w:lang w:val="bg-BG"/>
        </w:rPr>
        <w:t xml:space="preserve">(словом:…………………………….) или </w:t>
      </w:r>
      <w:r w:rsidRPr="00E22377">
        <w:rPr>
          <w:rFonts w:eastAsia="Times New Roman"/>
          <w:b/>
          <w:sz w:val="24"/>
          <w:szCs w:val="24"/>
          <w:u w:val="none"/>
          <w:lang w:val="bg-BG"/>
        </w:rPr>
        <w:t>……….</w:t>
      </w:r>
      <w:r w:rsidR="003B0F24" w:rsidRPr="00E22377">
        <w:rPr>
          <w:rFonts w:eastAsia="Times New Roman"/>
          <w:b/>
          <w:sz w:val="24"/>
          <w:szCs w:val="24"/>
          <w:u w:val="none"/>
          <w:lang w:val="bg-BG"/>
        </w:rPr>
        <w:t>…………… лева с ДДС</w:t>
      </w:r>
      <w:r w:rsidR="003B0F24" w:rsidRPr="00A93194">
        <w:rPr>
          <w:rFonts w:eastAsia="Times New Roman"/>
          <w:sz w:val="24"/>
          <w:szCs w:val="24"/>
          <w:u w:val="none"/>
          <w:lang w:val="bg-BG"/>
        </w:rPr>
        <w:t xml:space="preserve"> (словом:…………………………….)</w:t>
      </w:r>
      <w:r w:rsidR="00E4174A">
        <w:rPr>
          <w:rFonts w:eastAsia="Times New Roman"/>
          <w:sz w:val="24"/>
          <w:szCs w:val="24"/>
          <w:u w:val="none"/>
          <w:lang w:val="bg-BG"/>
        </w:rPr>
        <w:t>.</w:t>
      </w:r>
    </w:p>
    <w:p w:rsidR="00964127" w:rsidRPr="00964127" w:rsidRDefault="00964127" w:rsidP="00964127">
      <w:pPr>
        <w:tabs>
          <w:tab w:val="left" w:pos="0"/>
        </w:tabs>
        <w:jc w:val="both"/>
        <w:rPr>
          <w:sz w:val="24"/>
          <w:szCs w:val="24"/>
          <w:u w:val="none"/>
          <w:shd w:val="clear" w:color="auto" w:fill="FFFFFF"/>
          <w:lang w:val="bg-BG"/>
        </w:rPr>
      </w:pPr>
    </w:p>
    <w:p w:rsidR="003B0F24" w:rsidRPr="00A93194" w:rsidRDefault="003B0F24" w:rsidP="003B0F24">
      <w:pPr>
        <w:ind w:firstLine="708"/>
        <w:jc w:val="both"/>
        <w:rPr>
          <w:rFonts w:eastAsia="Times New Roman"/>
          <w:sz w:val="24"/>
          <w:szCs w:val="24"/>
          <w:u w:val="none"/>
          <w:lang w:val="bg-BG"/>
        </w:rPr>
      </w:pPr>
      <w:r w:rsidRPr="00A93194">
        <w:rPr>
          <w:rFonts w:eastAsia="Times New Roman"/>
          <w:sz w:val="24"/>
          <w:szCs w:val="24"/>
          <w:u w:val="none"/>
          <w:lang w:val="bg-BG"/>
        </w:rPr>
        <w:t xml:space="preserve">При формиране на единичните цени за отделните видове работи сме използвали </w:t>
      </w:r>
      <w:r w:rsidRPr="00A93194">
        <w:rPr>
          <w:rFonts w:eastAsia="Times New Roman"/>
          <w:b/>
          <w:sz w:val="24"/>
          <w:szCs w:val="24"/>
          <w:u w:val="none"/>
          <w:lang w:val="bg-BG"/>
        </w:rPr>
        <w:t>следните показатели на ценообразуване</w:t>
      </w:r>
      <w:r w:rsidRPr="00A93194">
        <w:rPr>
          <w:rFonts w:eastAsia="Times New Roman"/>
          <w:sz w:val="24"/>
          <w:szCs w:val="24"/>
          <w:u w:val="none"/>
          <w:lang w:val="bg-BG"/>
        </w:rPr>
        <w:t>:</w:t>
      </w:r>
    </w:p>
    <w:p w:rsidR="003B0F24" w:rsidRPr="00A93194" w:rsidRDefault="003B0F24" w:rsidP="003B0F24">
      <w:pPr>
        <w:numPr>
          <w:ilvl w:val="1"/>
          <w:numId w:val="1"/>
        </w:numPr>
        <w:tabs>
          <w:tab w:val="left" w:pos="0"/>
          <w:tab w:val="num" w:pos="540"/>
        </w:tabs>
        <w:ind w:left="720" w:hanging="180"/>
        <w:jc w:val="both"/>
        <w:rPr>
          <w:rFonts w:eastAsia="Times New Roman"/>
          <w:sz w:val="24"/>
          <w:szCs w:val="24"/>
          <w:u w:val="none"/>
          <w:shd w:val="clear" w:color="auto" w:fill="FFFFFF"/>
          <w:lang w:val="bg-BG"/>
        </w:rPr>
      </w:pPr>
      <w:r w:rsidRPr="00A93194">
        <w:rPr>
          <w:rFonts w:eastAsia="Times New Roman"/>
          <w:sz w:val="24"/>
          <w:szCs w:val="24"/>
          <w:u w:val="none"/>
          <w:shd w:val="clear" w:color="auto" w:fill="FFFFFF"/>
          <w:lang w:val="bg-BG"/>
        </w:rPr>
        <w:t>Часова ставка за труд -                     ................ лв./час</w:t>
      </w:r>
    </w:p>
    <w:p w:rsidR="003B0F24" w:rsidRPr="00A93194" w:rsidRDefault="003B0F24" w:rsidP="003B0F24">
      <w:pPr>
        <w:numPr>
          <w:ilvl w:val="1"/>
          <w:numId w:val="1"/>
        </w:numPr>
        <w:tabs>
          <w:tab w:val="left" w:pos="0"/>
          <w:tab w:val="num" w:pos="540"/>
        </w:tabs>
        <w:ind w:left="720" w:hanging="180"/>
        <w:jc w:val="both"/>
        <w:rPr>
          <w:rFonts w:eastAsia="Times New Roman"/>
          <w:sz w:val="24"/>
          <w:szCs w:val="24"/>
          <w:u w:val="none"/>
          <w:shd w:val="clear" w:color="auto" w:fill="FFFFFF"/>
          <w:lang w:val="bg-BG"/>
        </w:rPr>
      </w:pPr>
      <w:proofErr w:type="spellStart"/>
      <w:r w:rsidRPr="00A93194">
        <w:rPr>
          <w:rFonts w:eastAsia="Times New Roman"/>
          <w:sz w:val="24"/>
          <w:szCs w:val="24"/>
          <w:u w:val="none"/>
          <w:shd w:val="clear" w:color="auto" w:fill="FFFFFF"/>
          <w:lang w:val="bg-BG"/>
        </w:rPr>
        <w:t>Допълн</w:t>
      </w:r>
      <w:proofErr w:type="spellEnd"/>
      <w:r w:rsidRPr="00A93194">
        <w:rPr>
          <w:rFonts w:eastAsia="Times New Roman"/>
          <w:sz w:val="24"/>
          <w:szCs w:val="24"/>
          <w:u w:val="none"/>
          <w:shd w:val="clear" w:color="auto" w:fill="FFFFFF"/>
          <w:lang w:val="bg-BG"/>
        </w:rPr>
        <w:t>. разходи в/у труд-                ................ %</w:t>
      </w:r>
    </w:p>
    <w:p w:rsidR="003B0F24" w:rsidRPr="00A93194" w:rsidRDefault="003B0F24" w:rsidP="003B0F24">
      <w:pPr>
        <w:numPr>
          <w:ilvl w:val="1"/>
          <w:numId w:val="1"/>
        </w:numPr>
        <w:tabs>
          <w:tab w:val="left" w:pos="0"/>
          <w:tab w:val="num" w:pos="540"/>
        </w:tabs>
        <w:ind w:left="720" w:hanging="180"/>
        <w:jc w:val="both"/>
        <w:rPr>
          <w:rFonts w:eastAsia="Times New Roman"/>
          <w:sz w:val="24"/>
          <w:szCs w:val="24"/>
          <w:u w:val="none"/>
          <w:shd w:val="clear" w:color="auto" w:fill="FFFFFF"/>
          <w:lang w:val="bg-BG"/>
        </w:rPr>
      </w:pPr>
      <w:proofErr w:type="spellStart"/>
      <w:r w:rsidRPr="00A93194">
        <w:rPr>
          <w:rFonts w:eastAsia="Times New Roman"/>
          <w:sz w:val="24"/>
          <w:szCs w:val="24"/>
          <w:u w:val="none"/>
          <w:shd w:val="clear" w:color="auto" w:fill="FFFFFF"/>
          <w:lang w:val="bg-BG"/>
        </w:rPr>
        <w:t>Допълн</w:t>
      </w:r>
      <w:proofErr w:type="spellEnd"/>
      <w:r w:rsidRPr="00A93194">
        <w:rPr>
          <w:rFonts w:eastAsia="Times New Roman"/>
          <w:sz w:val="24"/>
          <w:szCs w:val="24"/>
          <w:u w:val="none"/>
          <w:shd w:val="clear" w:color="auto" w:fill="FFFFFF"/>
          <w:lang w:val="bg-BG"/>
        </w:rPr>
        <w:t>. разходи в/у механизация-  ................ %</w:t>
      </w:r>
    </w:p>
    <w:p w:rsidR="003B0F24" w:rsidRPr="00A93194" w:rsidRDefault="003B0F24" w:rsidP="003B0F24">
      <w:pPr>
        <w:numPr>
          <w:ilvl w:val="1"/>
          <w:numId w:val="1"/>
        </w:numPr>
        <w:tabs>
          <w:tab w:val="left" w:pos="0"/>
          <w:tab w:val="num" w:pos="540"/>
        </w:tabs>
        <w:ind w:left="720" w:hanging="180"/>
        <w:jc w:val="both"/>
        <w:rPr>
          <w:rFonts w:eastAsia="Times New Roman"/>
          <w:sz w:val="24"/>
          <w:szCs w:val="24"/>
          <w:u w:val="none"/>
          <w:shd w:val="clear" w:color="auto" w:fill="FFFFFF"/>
          <w:lang w:val="bg-BG"/>
        </w:rPr>
      </w:pPr>
      <w:proofErr w:type="spellStart"/>
      <w:r w:rsidRPr="00A93194">
        <w:rPr>
          <w:rFonts w:eastAsia="Times New Roman"/>
          <w:sz w:val="24"/>
          <w:szCs w:val="24"/>
          <w:u w:val="none"/>
          <w:shd w:val="clear" w:color="auto" w:fill="FFFFFF"/>
          <w:lang w:val="bg-BG"/>
        </w:rPr>
        <w:t>Доставно-складови</w:t>
      </w:r>
      <w:proofErr w:type="spellEnd"/>
      <w:r w:rsidRPr="00A93194">
        <w:rPr>
          <w:rFonts w:eastAsia="Times New Roman"/>
          <w:sz w:val="24"/>
          <w:szCs w:val="24"/>
          <w:u w:val="none"/>
          <w:shd w:val="clear" w:color="auto" w:fill="FFFFFF"/>
          <w:lang w:val="bg-BG"/>
        </w:rPr>
        <w:t xml:space="preserve"> разходи-            ................ %</w:t>
      </w:r>
    </w:p>
    <w:p w:rsidR="003B0F24" w:rsidRPr="00A93194" w:rsidRDefault="003B0F24" w:rsidP="003B0F24">
      <w:pPr>
        <w:numPr>
          <w:ilvl w:val="1"/>
          <w:numId w:val="1"/>
        </w:numPr>
        <w:tabs>
          <w:tab w:val="left" w:pos="0"/>
          <w:tab w:val="num" w:pos="540"/>
        </w:tabs>
        <w:ind w:left="720" w:hanging="180"/>
        <w:jc w:val="both"/>
        <w:rPr>
          <w:rFonts w:eastAsia="Times New Roman"/>
          <w:sz w:val="24"/>
          <w:szCs w:val="24"/>
          <w:u w:val="none"/>
          <w:shd w:val="clear" w:color="auto" w:fill="FFFFFF"/>
          <w:lang w:val="bg-BG"/>
        </w:rPr>
      </w:pPr>
      <w:r w:rsidRPr="00A93194">
        <w:rPr>
          <w:rFonts w:eastAsia="Times New Roman"/>
          <w:sz w:val="24"/>
          <w:szCs w:val="24"/>
          <w:u w:val="none"/>
          <w:shd w:val="clear" w:color="auto" w:fill="FFFFFF"/>
          <w:lang w:val="bg-BG"/>
        </w:rPr>
        <w:t>Печалба-                                             ................. %</w:t>
      </w:r>
    </w:p>
    <w:p w:rsidR="003B0F24" w:rsidRPr="00A93194" w:rsidRDefault="003B0F24" w:rsidP="003B0F24">
      <w:pPr>
        <w:tabs>
          <w:tab w:val="left" w:pos="0"/>
        </w:tabs>
        <w:ind w:left="720"/>
        <w:jc w:val="both"/>
        <w:rPr>
          <w:rFonts w:eastAsia="Times New Roman"/>
          <w:sz w:val="24"/>
          <w:szCs w:val="24"/>
          <w:u w:val="none"/>
          <w:shd w:val="clear" w:color="auto" w:fill="FFFFFF"/>
          <w:lang w:val="bg-BG"/>
        </w:rPr>
      </w:pPr>
    </w:p>
    <w:p w:rsidR="003B0F24" w:rsidRPr="00A93194" w:rsidRDefault="003B0F24" w:rsidP="003B0F24">
      <w:pPr>
        <w:tabs>
          <w:tab w:val="left" w:pos="0"/>
        </w:tabs>
        <w:jc w:val="both"/>
        <w:rPr>
          <w:sz w:val="24"/>
          <w:szCs w:val="24"/>
          <w:u w:val="none"/>
          <w:shd w:val="clear" w:color="auto" w:fill="FFFFFF"/>
          <w:lang w:val="bg-BG"/>
        </w:rPr>
      </w:pPr>
      <w:r w:rsidRPr="00A93194">
        <w:rPr>
          <w:rFonts w:eastAsia="Times New Roman"/>
          <w:sz w:val="24"/>
          <w:szCs w:val="24"/>
          <w:u w:val="none"/>
          <w:shd w:val="clear" w:color="auto" w:fill="FFFFFF"/>
          <w:lang w:val="bg-BG"/>
        </w:rPr>
        <w:tab/>
      </w:r>
      <w:r w:rsidRPr="00A93194">
        <w:rPr>
          <w:sz w:val="24"/>
          <w:szCs w:val="24"/>
          <w:u w:val="none"/>
          <w:shd w:val="clear" w:color="auto" w:fill="FFFFFF"/>
          <w:lang w:val="bg-BG"/>
        </w:rPr>
        <w:t>Всички посочени цени са в лева, с точност до втория знак след десетичната запетая.</w:t>
      </w:r>
    </w:p>
    <w:p w:rsidR="003B0F24" w:rsidRPr="00A93194" w:rsidRDefault="003B0F24" w:rsidP="003B0F24">
      <w:pPr>
        <w:tabs>
          <w:tab w:val="left" w:pos="0"/>
        </w:tabs>
        <w:jc w:val="both"/>
        <w:rPr>
          <w:sz w:val="24"/>
          <w:szCs w:val="24"/>
          <w:u w:val="none"/>
          <w:shd w:val="clear" w:color="auto" w:fill="FFFFFF"/>
          <w:lang w:val="bg-BG"/>
        </w:rPr>
      </w:pPr>
      <w:r w:rsidRPr="00A93194">
        <w:rPr>
          <w:sz w:val="24"/>
          <w:szCs w:val="24"/>
          <w:u w:val="none"/>
          <w:shd w:val="clear" w:color="auto" w:fill="FFFFFF"/>
          <w:lang w:val="bg-BG"/>
        </w:rPr>
        <w:tab/>
        <w:t>При несъответствие между сумата, написана с цифри и тази, написана с думи, важи сумата, написана с думи.</w:t>
      </w:r>
    </w:p>
    <w:p w:rsidR="003B0F24" w:rsidRPr="00A93194" w:rsidRDefault="003B0F24" w:rsidP="003B0F24">
      <w:pPr>
        <w:tabs>
          <w:tab w:val="left" w:pos="0"/>
        </w:tabs>
        <w:jc w:val="both"/>
        <w:rPr>
          <w:rFonts w:eastAsia="Times New Roman"/>
          <w:sz w:val="24"/>
          <w:szCs w:val="24"/>
          <w:u w:val="none"/>
          <w:shd w:val="clear" w:color="auto" w:fill="FFFFFF"/>
          <w:lang w:val="bg-BG"/>
        </w:rPr>
      </w:pPr>
      <w:r w:rsidRPr="00A93194">
        <w:rPr>
          <w:sz w:val="24"/>
          <w:szCs w:val="24"/>
          <w:u w:val="none"/>
          <w:shd w:val="clear" w:color="auto" w:fill="FFFFFF"/>
          <w:lang w:val="bg-BG"/>
        </w:rPr>
        <w:tab/>
      </w:r>
      <w:r w:rsidRPr="00A93194">
        <w:rPr>
          <w:rFonts w:eastAsia="Times New Roman"/>
          <w:sz w:val="24"/>
          <w:szCs w:val="24"/>
          <w:u w:val="none"/>
          <w:shd w:val="clear" w:color="auto" w:fill="FFFFFF"/>
          <w:lang w:val="bg-BG"/>
        </w:rPr>
        <w:t>Гарантираме, че в предложената цена сме включили всички разходи, свързани с качественото изпълнение на поръчката в описания вид и качество.</w:t>
      </w:r>
    </w:p>
    <w:p w:rsidR="003B0F24" w:rsidRPr="00A93194" w:rsidRDefault="003B0F24" w:rsidP="003B0F24">
      <w:pPr>
        <w:ind w:firstLine="720"/>
        <w:jc w:val="both"/>
        <w:rPr>
          <w:rFonts w:eastAsia="Times New Roman"/>
          <w:sz w:val="24"/>
          <w:szCs w:val="24"/>
          <w:u w:val="none"/>
          <w:lang w:val="bg-BG"/>
        </w:rPr>
      </w:pPr>
      <w:r w:rsidRPr="00A93194">
        <w:rPr>
          <w:rFonts w:eastAsia="Times New Roman"/>
          <w:sz w:val="24"/>
          <w:szCs w:val="24"/>
          <w:u w:val="none"/>
          <w:lang w:val="bg-BG"/>
        </w:rPr>
        <w:t>До сключване на договора, това предложение заедно с писменото приемане от Ваша страна и покана за сключване на договор ще формират обвързващо споразумение между двете страни.</w:t>
      </w:r>
    </w:p>
    <w:p w:rsidR="003B0F24" w:rsidRPr="00BF608A" w:rsidRDefault="003B0F24" w:rsidP="003B0F24">
      <w:pPr>
        <w:spacing w:after="120"/>
        <w:ind w:firstLine="708"/>
        <w:jc w:val="both"/>
        <w:rPr>
          <w:sz w:val="24"/>
          <w:szCs w:val="24"/>
          <w:u w:val="none"/>
          <w:lang w:val="bg-BG"/>
        </w:rPr>
      </w:pPr>
      <w:r w:rsidRPr="00BF608A">
        <w:rPr>
          <w:sz w:val="24"/>
          <w:szCs w:val="24"/>
          <w:u w:val="none"/>
          <w:lang w:val="bg-BG"/>
        </w:rPr>
        <w:t>Декларираме, че сме запознати с изискванията за изпълнение на поръчката. Съгласни сме с  поставените условия и ги приемаме без възражения.</w:t>
      </w:r>
    </w:p>
    <w:p w:rsidR="003B0F24" w:rsidRPr="00A93194" w:rsidRDefault="003B0F24" w:rsidP="003B0F24">
      <w:pPr>
        <w:outlineLvl w:val="0"/>
        <w:rPr>
          <w:rFonts w:eastAsia="Times New Roman"/>
          <w:b/>
          <w:bCs/>
          <w:sz w:val="24"/>
          <w:szCs w:val="24"/>
          <w:u w:val="none"/>
          <w:lang w:val="bg-BG"/>
        </w:rPr>
      </w:pPr>
    </w:p>
    <w:p w:rsidR="003B0F24" w:rsidRPr="00A93194" w:rsidRDefault="003B0F24" w:rsidP="003B0F24">
      <w:pPr>
        <w:outlineLvl w:val="0"/>
        <w:rPr>
          <w:rFonts w:eastAsia="Times New Roman"/>
          <w:b/>
          <w:bCs/>
          <w:sz w:val="24"/>
          <w:szCs w:val="24"/>
          <w:u w:val="none"/>
          <w:lang w:val="bg-BG"/>
        </w:rPr>
      </w:pPr>
      <w:r w:rsidRPr="00A93194">
        <w:rPr>
          <w:rFonts w:eastAsia="Times New Roman"/>
          <w:b/>
          <w:bCs/>
          <w:sz w:val="24"/>
          <w:szCs w:val="24"/>
          <w:u w:val="none"/>
          <w:lang w:val="bg-BG"/>
        </w:rPr>
        <w:t>Приложения: 1. Попълнен</w:t>
      </w:r>
      <w:r w:rsidR="00E4174A">
        <w:rPr>
          <w:rFonts w:eastAsia="Times New Roman"/>
          <w:b/>
          <w:bCs/>
          <w:sz w:val="24"/>
          <w:szCs w:val="24"/>
          <w:u w:val="none"/>
          <w:lang w:val="bg-BG"/>
        </w:rPr>
        <w:t>а</w:t>
      </w:r>
      <w:r w:rsidRPr="00A93194">
        <w:rPr>
          <w:rFonts w:eastAsia="Times New Roman"/>
          <w:b/>
          <w:bCs/>
          <w:sz w:val="24"/>
          <w:szCs w:val="24"/>
          <w:u w:val="none"/>
          <w:lang w:val="bg-BG"/>
        </w:rPr>
        <w:t xml:space="preserve"> КСС – на хартия;</w:t>
      </w:r>
    </w:p>
    <w:p w:rsidR="003B0F24" w:rsidRPr="00A93194" w:rsidRDefault="003B0F24" w:rsidP="003B0F24">
      <w:pPr>
        <w:ind w:left="360"/>
        <w:outlineLvl w:val="0"/>
        <w:rPr>
          <w:rFonts w:eastAsia="Times New Roman"/>
          <w:b/>
          <w:bCs/>
          <w:sz w:val="24"/>
          <w:szCs w:val="24"/>
          <w:u w:val="none"/>
          <w:lang w:val="bg-BG"/>
        </w:rPr>
      </w:pPr>
      <w:r w:rsidRPr="00A93194">
        <w:rPr>
          <w:rFonts w:eastAsia="Times New Roman"/>
          <w:b/>
          <w:bCs/>
          <w:sz w:val="24"/>
          <w:szCs w:val="24"/>
          <w:u w:val="none"/>
          <w:lang w:val="bg-BG"/>
        </w:rPr>
        <w:t xml:space="preserve">                    2. Анализи</w:t>
      </w:r>
      <w:r>
        <w:rPr>
          <w:rFonts w:eastAsia="Times New Roman"/>
          <w:b/>
          <w:bCs/>
          <w:sz w:val="24"/>
          <w:szCs w:val="24"/>
          <w:u w:val="none"/>
          <w:lang w:val="bg-BG"/>
        </w:rPr>
        <w:t xml:space="preserve"> на</w:t>
      </w:r>
      <w:r w:rsidRPr="00A93194">
        <w:rPr>
          <w:rFonts w:eastAsia="Times New Roman"/>
          <w:b/>
          <w:bCs/>
          <w:sz w:val="24"/>
          <w:szCs w:val="24"/>
          <w:u w:val="none"/>
          <w:lang w:val="bg-BG"/>
        </w:rPr>
        <w:t xml:space="preserve"> цени за всички позиции в КСС- на хартия.</w:t>
      </w:r>
    </w:p>
    <w:p w:rsidR="00181167" w:rsidRPr="00BF608A" w:rsidRDefault="00181167" w:rsidP="003B0F24">
      <w:pPr>
        <w:jc w:val="both"/>
        <w:rPr>
          <w:b/>
          <w:i/>
          <w:sz w:val="24"/>
          <w:szCs w:val="24"/>
          <w:u w:val="none"/>
          <w:lang w:val="bg-BG"/>
        </w:rPr>
      </w:pPr>
    </w:p>
    <w:p w:rsidR="00F04C4F" w:rsidRPr="00BF608A" w:rsidRDefault="00F04C4F" w:rsidP="003B0F24">
      <w:pPr>
        <w:spacing w:before="120"/>
        <w:jc w:val="both"/>
        <w:rPr>
          <w:b/>
          <w:bCs/>
          <w:sz w:val="24"/>
          <w:szCs w:val="24"/>
          <w:u w:val="none"/>
          <w:lang w:val="bg-BG"/>
        </w:rPr>
      </w:pPr>
      <w:r w:rsidRPr="00BF608A">
        <w:rPr>
          <w:sz w:val="24"/>
          <w:szCs w:val="24"/>
          <w:u w:val="none"/>
          <w:shd w:val="clear" w:color="auto" w:fill="FFFFFF"/>
          <w:lang w:val="bg-BG"/>
        </w:rPr>
        <w:tab/>
      </w:r>
      <w:r w:rsidRPr="00BF608A">
        <w:rPr>
          <w:b/>
          <w:bCs/>
          <w:sz w:val="24"/>
          <w:szCs w:val="24"/>
          <w:u w:val="none"/>
          <w:lang w:val="bg-BG"/>
        </w:rPr>
        <w:t xml:space="preserve">       </w:t>
      </w:r>
      <w:bookmarkStart w:id="1" w:name="_Toc223502642"/>
      <w:r w:rsidRPr="00BF608A">
        <w:rPr>
          <w:b/>
          <w:bCs/>
          <w:sz w:val="24"/>
          <w:szCs w:val="24"/>
          <w:u w:val="none"/>
          <w:lang w:val="bg-BG"/>
        </w:rPr>
        <w:t>Подпис:</w:t>
      </w:r>
      <w:bookmarkEnd w:id="1"/>
    </w:p>
    <w:tbl>
      <w:tblPr>
        <w:tblW w:w="0" w:type="auto"/>
        <w:tblLook w:val="0000" w:firstRow="0" w:lastRow="0" w:firstColumn="0" w:lastColumn="0" w:noHBand="0" w:noVBand="0"/>
      </w:tblPr>
      <w:tblGrid>
        <w:gridCol w:w="4261"/>
        <w:gridCol w:w="4261"/>
      </w:tblGrid>
      <w:tr w:rsidR="00F04C4F" w:rsidRPr="00BF608A" w:rsidTr="00B15533">
        <w:tc>
          <w:tcPr>
            <w:tcW w:w="4261" w:type="dxa"/>
          </w:tcPr>
          <w:p w:rsidR="00F04C4F" w:rsidRPr="00BF608A" w:rsidRDefault="00F04C4F" w:rsidP="00B15533">
            <w:pPr>
              <w:jc w:val="right"/>
              <w:rPr>
                <w:b/>
                <w:sz w:val="24"/>
                <w:szCs w:val="24"/>
                <w:u w:val="none"/>
                <w:lang w:val="bg-BG"/>
              </w:rPr>
            </w:pPr>
            <w:r w:rsidRPr="00BF608A">
              <w:rPr>
                <w:b/>
                <w:sz w:val="24"/>
                <w:szCs w:val="24"/>
                <w:u w:val="none"/>
                <w:lang w:val="bg-BG"/>
              </w:rPr>
              <w:t xml:space="preserve">Дата </w:t>
            </w:r>
          </w:p>
        </w:tc>
        <w:tc>
          <w:tcPr>
            <w:tcW w:w="4261" w:type="dxa"/>
          </w:tcPr>
          <w:p w:rsidR="00F04C4F" w:rsidRPr="00BF608A" w:rsidRDefault="00F04C4F" w:rsidP="00B15533">
            <w:pPr>
              <w:jc w:val="both"/>
              <w:rPr>
                <w:sz w:val="24"/>
                <w:szCs w:val="24"/>
                <w:u w:val="none"/>
                <w:lang w:val="bg-BG"/>
              </w:rPr>
            </w:pPr>
            <w:r w:rsidRPr="00BF608A">
              <w:rPr>
                <w:sz w:val="24"/>
                <w:szCs w:val="24"/>
                <w:u w:val="none"/>
                <w:lang w:val="bg-BG"/>
              </w:rPr>
              <w:t>________/ _________ / ______</w:t>
            </w:r>
          </w:p>
        </w:tc>
      </w:tr>
      <w:tr w:rsidR="00F04C4F" w:rsidRPr="00BF608A" w:rsidTr="00B15533">
        <w:tc>
          <w:tcPr>
            <w:tcW w:w="4261" w:type="dxa"/>
          </w:tcPr>
          <w:p w:rsidR="00F04C4F" w:rsidRPr="00BF608A" w:rsidRDefault="00F04C4F" w:rsidP="00B15533">
            <w:pPr>
              <w:jc w:val="right"/>
              <w:rPr>
                <w:b/>
                <w:sz w:val="24"/>
                <w:szCs w:val="24"/>
                <w:u w:val="none"/>
                <w:lang w:val="bg-BG"/>
              </w:rPr>
            </w:pPr>
            <w:r w:rsidRPr="00BF608A">
              <w:rPr>
                <w:b/>
                <w:sz w:val="24"/>
                <w:szCs w:val="24"/>
                <w:u w:val="none"/>
                <w:lang w:val="bg-BG"/>
              </w:rPr>
              <w:t>Име и фамилия</w:t>
            </w:r>
          </w:p>
        </w:tc>
        <w:tc>
          <w:tcPr>
            <w:tcW w:w="4261" w:type="dxa"/>
          </w:tcPr>
          <w:p w:rsidR="00F04C4F" w:rsidRPr="00BF608A" w:rsidRDefault="00F04C4F" w:rsidP="00B15533">
            <w:pPr>
              <w:jc w:val="both"/>
              <w:rPr>
                <w:sz w:val="24"/>
                <w:szCs w:val="24"/>
                <w:u w:val="none"/>
                <w:lang w:val="bg-BG"/>
              </w:rPr>
            </w:pPr>
            <w:r w:rsidRPr="00BF608A">
              <w:rPr>
                <w:sz w:val="24"/>
                <w:szCs w:val="24"/>
                <w:u w:val="none"/>
                <w:lang w:val="bg-BG"/>
              </w:rPr>
              <w:t>__________________________</w:t>
            </w:r>
          </w:p>
        </w:tc>
      </w:tr>
      <w:tr w:rsidR="00F04C4F" w:rsidRPr="00BF608A" w:rsidTr="00B15533">
        <w:tc>
          <w:tcPr>
            <w:tcW w:w="4261" w:type="dxa"/>
          </w:tcPr>
          <w:p w:rsidR="00F04C4F" w:rsidRPr="00BF608A" w:rsidRDefault="00F04C4F" w:rsidP="00B15533">
            <w:pPr>
              <w:jc w:val="right"/>
              <w:rPr>
                <w:b/>
                <w:sz w:val="24"/>
                <w:szCs w:val="24"/>
                <w:u w:val="none"/>
                <w:lang w:val="bg-BG"/>
              </w:rPr>
            </w:pPr>
            <w:r w:rsidRPr="00BF608A">
              <w:rPr>
                <w:b/>
                <w:sz w:val="24"/>
                <w:szCs w:val="24"/>
                <w:u w:val="none"/>
                <w:lang w:val="bg-BG"/>
              </w:rPr>
              <w:t>Подпис на лице</w:t>
            </w:r>
          </w:p>
        </w:tc>
        <w:tc>
          <w:tcPr>
            <w:tcW w:w="4261" w:type="dxa"/>
          </w:tcPr>
          <w:p w:rsidR="00F04C4F" w:rsidRPr="00BF608A" w:rsidRDefault="00F04C4F" w:rsidP="00B15533">
            <w:pPr>
              <w:jc w:val="both"/>
              <w:rPr>
                <w:sz w:val="24"/>
                <w:szCs w:val="24"/>
                <w:u w:val="none"/>
                <w:lang w:val="bg-BG"/>
              </w:rPr>
            </w:pPr>
            <w:r w:rsidRPr="00BF608A">
              <w:rPr>
                <w:sz w:val="24"/>
                <w:szCs w:val="24"/>
                <w:u w:val="none"/>
                <w:lang w:val="bg-BG"/>
              </w:rPr>
              <w:t>__________________________</w:t>
            </w:r>
          </w:p>
        </w:tc>
      </w:tr>
      <w:tr w:rsidR="00F04C4F" w:rsidRPr="00BF608A" w:rsidTr="00B15533">
        <w:tc>
          <w:tcPr>
            <w:tcW w:w="4261" w:type="dxa"/>
          </w:tcPr>
          <w:p w:rsidR="00F04C4F" w:rsidRPr="00BF608A" w:rsidRDefault="00F04C4F" w:rsidP="00B15533">
            <w:pPr>
              <w:jc w:val="right"/>
              <w:rPr>
                <w:b/>
                <w:sz w:val="24"/>
                <w:szCs w:val="24"/>
                <w:u w:val="none"/>
                <w:lang w:val="bg-BG"/>
              </w:rPr>
            </w:pPr>
            <w:r w:rsidRPr="00BF608A">
              <w:rPr>
                <w:b/>
                <w:sz w:val="24"/>
                <w:szCs w:val="24"/>
                <w:u w:val="none"/>
                <w:lang w:val="bg-BG"/>
              </w:rPr>
              <w:t xml:space="preserve">Длъжност </w:t>
            </w:r>
          </w:p>
        </w:tc>
        <w:tc>
          <w:tcPr>
            <w:tcW w:w="4261" w:type="dxa"/>
          </w:tcPr>
          <w:p w:rsidR="00F04C4F" w:rsidRPr="00BF608A" w:rsidRDefault="00F04C4F" w:rsidP="00B15533">
            <w:pPr>
              <w:jc w:val="both"/>
              <w:rPr>
                <w:sz w:val="24"/>
                <w:szCs w:val="24"/>
                <w:u w:val="none"/>
                <w:lang w:val="bg-BG"/>
              </w:rPr>
            </w:pPr>
            <w:r w:rsidRPr="00BF608A">
              <w:rPr>
                <w:sz w:val="24"/>
                <w:szCs w:val="24"/>
                <w:u w:val="none"/>
                <w:lang w:val="bg-BG"/>
              </w:rPr>
              <w:t>__________________________</w:t>
            </w:r>
          </w:p>
        </w:tc>
      </w:tr>
      <w:tr w:rsidR="00F04C4F" w:rsidRPr="00BF608A" w:rsidTr="00B15533">
        <w:tc>
          <w:tcPr>
            <w:tcW w:w="4261" w:type="dxa"/>
          </w:tcPr>
          <w:p w:rsidR="00F04C4F" w:rsidRPr="00BF608A" w:rsidRDefault="00F04C4F" w:rsidP="00B15533">
            <w:pPr>
              <w:jc w:val="right"/>
              <w:rPr>
                <w:b/>
                <w:sz w:val="24"/>
                <w:szCs w:val="24"/>
                <w:u w:val="none"/>
                <w:lang w:val="bg-BG"/>
              </w:rPr>
            </w:pPr>
            <w:r w:rsidRPr="00BF608A">
              <w:rPr>
                <w:b/>
                <w:sz w:val="24"/>
                <w:szCs w:val="24"/>
                <w:u w:val="none"/>
                <w:lang w:val="bg-BG"/>
              </w:rPr>
              <w:t>Наименование на участника</w:t>
            </w:r>
          </w:p>
        </w:tc>
        <w:tc>
          <w:tcPr>
            <w:tcW w:w="4261" w:type="dxa"/>
          </w:tcPr>
          <w:p w:rsidR="00F04C4F" w:rsidRPr="00BF608A" w:rsidRDefault="00F04C4F" w:rsidP="00B15533">
            <w:pPr>
              <w:jc w:val="both"/>
              <w:rPr>
                <w:sz w:val="24"/>
                <w:szCs w:val="24"/>
                <w:u w:val="none"/>
                <w:lang w:val="bg-BG"/>
              </w:rPr>
            </w:pPr>
            <w:r w:rsidRPr="00BF608A">
              <w:rPr>
                <w:sz w:val="24"/>
                <w:szCs w:val="24"/>
                <w:u w:val="none"/>
                <w:lang w:val="bg-BG"/>
              </w:rPr>
              <w:t>__________________________</w:t>
            </w:r>
          </w:p>
        </w:tc>
      </w:tr>
    </w:tbl>
    <w:p w:rsidR="00F04C4F" w:rsidRPr="00BF608A" w:rsidRDefault="00F04C4F" w:rsidP="00F04C4F">
      <w:pPr>
        <w:ind w:left="6381" w:firstLine="709"/>
        <w:jc w:val="both"/>
        <w:outlineLvl w:val="0"/>
        <w:rPr>
          <w:b/>
          <w:sz w:val="24"/>
          <w:szCs w:val="24"/>
          <w:u w:val="none"/>
          <w:lang w:val="bg-BG"/>
        </w:rPr>
      </w:pPr>
      <w:r w:rsidRPr="00BF608A">
        <w:rPr>
          <w:b/>
          <w:sz w:val="24"/>
          <w:szCs w:val="24"/>
          <w:u w:val="none"/>
          <w:lang w:val="bg-BG"/>
        </w:rPr>
        <w:t xml:space="preserve">           </w:t>
      </w:r>
    </w:p>
    <w:p w:rsidR="00F04C4F" w:rsidRDefault="00F04C4F" w:rsidP="00F04C4F">
      <w:pPr>
        <w:jc w:val="both"/>
        <w:outlineLvl w:val="0"/>
        <w:rPr>
          <w:b/>
          <w:sz w:val="24"/>
          <w:szCs w:val="24"/>
          <w:u w:val="none"/>
          <w:lang w:val="bg-BG"/>
        </w:rPr>
      </w:pPr>
      <w:r w:rsidRPr="00BF608A">
        <w:rPr>
          <w:b/>
          <w:sz w:val="24"/>
          <w:szCs w:val="24"/>
          <w:u w:val="none"/>
          <w:lang w:val="bg-BG"/>
        </w:rPr>
        <w:t xml:space="preserve">                                                         Печат:</w:t>
      </w:r>
    </w:p>
    <w:p w:rsidR="00C67861" w:rsidRPr="00BF608A" w:rsidRDefault="00C67861" w:rsidP="00C67861">
      <w:pPr>
        <w:spacing w:after="200" w:line="276" w:lineRule="auto"/>
        <w:rPr>
          <w:b/>
          <w:sz w:val="24"/>
          <w:szCs w:val="24"/>
          <w:u w:val="none"/>
          <w:lang w:val="bg-BG"/>
        </w:rPr>
      </w:pPr>
      <w:r w:rsidRPr="00BF608A">
        <w:rPr>
          <w:b/>
          <w:sz w:val="24"/>
          <w:szCs w:val="24"/>
          <w:u w:val="none"/>
          <w:lang w:val="bg-BG"/>
        </w:rPr>
        <w:lastRenderedPageBreak/>
        <w:t xml:space="preserve">До Община Омуртаг </w:t>
      </w:r>
    </w:p>
    <w:p w:rsidR="00C67861" w:rsidRPr="00BF608A" w:rsidRDefault="00C67861" w:rsidP="00C67861">
      <w:pPr>
        <w:jc w:val="center"/>
        <w:outlineLvl w:val="0"/>
        <w:rPr>
          <w:b/>
          <w:caps/>
          <w:position w:val="8"/>
          <w:sz w:val="24"/>
          <w:szCs w:val="24"/>
          <w:u w:val="none"/>
          <w:lang w:val="bg-BG"/>
        </w:rPr>
      </w:pPr>
      <w:r w:rsidRPr="00714017">
        <w:rPr>
          <w:b/>
          <w:caps/>
          <w:position w:val="8"/>
          <w:sz w:val="24"/>
          <w:szCs w:val="24"/>
          <w:u w:val="none"/>
          <w:lang w:val="bg-BG"/>
        </w:rPr>
        <w:t>Ценово предложение</w:t>
      </w:r>
    </w:p>
    <w:p w:rsidR="00C67861" w:rsidRPr="00BF608A" w:rsidRDefault="00C67861" w:rsidP="00C67861">
      <w:pPr>
        <w:jc w:val="center"/>
        <w:rPr>
          <w:b/>
          <w:position w:val="8"/>
          <w:sz w:val="24"/>
          <w:szCs w:val="24"/>
          <w:u w:val="none"/>
          <w:lang w:val="bg-BG"/>
        </w:rPr>
      </w:pPr>
      <w:r w:rsidRPr="00BF608A">
        <w:rPr>
          <w:b/>
          <w:position w:val="8"/>
          <w:sz w:val="24"/>
          <w:szCs w:val="24"/>
          <w:u w:val="none"/>
          <w:lang w:val="bg-BG"/>
        </w:rPr>
        <w:t>за изпълнение на поръчка</w:t>
      </w:r>
    </w:p>
    <w:tbl>
      <w:tblPr>
        <w:tblW w:w="8613" w:type="dxa"/>
        <w:tblBorders>
          <w:bottom w:val="single" w:sz="4" w:space="0" w:color="auto"/>
          <w:insideH w:val="single" w:sz="4" w:space="0" w:color="auto"/>
        </w:tblBorders>
        <w:tblLook w:val="0000" w:firstRow="0" w:lastRow="0" w:firstColumn="0" w:lastColumn="0" w:noHBand="0" w:noVBand="0"/>
      </w:tblPr>
      <w:tblGrid>
        <w:gridCol w:w="2802"/>
        <w:gridCol w:w="5811"/>
      </w:tblGrid>
      <w:tr w:rsidR="00C67861" w:rsidRPr="00BF608A" w:rsidTr="00FD64CC">
        <w:trPr>
          <w:trHeight w:val="760"/>
        </w:trPr>
        <w:tc>
          <w:tcPr>
            <w:tcW w:w="2802" w:type="dxa"/>
          </w:tcPr>
          <w:p w:rsidR="00C67861" w:rsidRPr="00BF608A" w:rsidRDefault="00C67861" w:rsidP="00FD64CC">
            <w:pPr>
              <w:pStyle w:val="ac"/>
              <w:rPr>
                <w:b/>
                <w:sz w:val="24"/>
                <w:szCs w:val="24"/>
                <w:u w:val="none"/>
                <w:lang w:val="bg-BG"/>
              </w:rPr>
            </w:pPr>
            <w:r w:rsidRPr="00BF608A">
              <w:rPr>
                <w:b/>
                <w:sz w:val="24"/>
                <w:szCs w:val="24"/>
                <w:u w:val="none"/>
                <w:lang w:val="bg-BG"/>
              </w:rPr>
              <w:t>Наименование на поръчката:</w:t>
            </w:r>
          </w:p>
        </w:tc>
        <w:tc>
          <w:tcPr>
            <w:tcW w:w="5811" w:type="dxa"/>
          </w:tcPr>
          <w:p w:rsidR="00C67861" w:rsidRPr="00BF608A" w:rsidRDefault="00C67861" w:rsidP="00FD64CC">
            <w:pPr>
              <w:pStyle w:val="FR2"/>
              <w:widowControl/>
              <w:jc w:val="both"/>
              <w:rPr>
                <w:rFonts w:ascii="Times New Roman" w:hAnsi="Times New Roman"/>
                <w:szCs w:val="24"/>
              </w:rPr>
            </w:pPr>
          </w:p>
        </w:tc>
      </w:tr>
    </w:tbl>
    <w:p w:rsidR="00C67861" w:rsidRDefault="00C67861" w:rsidP="00C67861">
      <w:pPr>
        <w:pStyle w:val="ae"/>
        <w:pBdr>
          <w:bottom w:val="single" w:sz="4" w:space="1" w:color="auto"/>
        </w:pBdr>
        <w:rPr>
          <w:b/>
          <w:bCs/>
          <w:lang w:val="bg-BG"/>
        </w:rPr>
      </w:pPr>
      <w:r>
        <w:rPr>
          <w:b/>
          <w:bCs/>
          <w:lang w:val="bg-BG"/>
        </w:rPr>
        <w:t xml:space="preserve">Обособена позиция №: </w:t>
      </w:r>
      <w:r w:rsidR="0041569C">
        <w:rPr>
          <w:b/>
          <w:bCs/>
          <w:lang w:val="bg-BG"/>
        </w:rPr>
        <w:t>2</w:t>
      </w:r>
      <w:r>
        <w:rPr>
          <w:b/>
          <w:bCs/>
          <w:lang w:val="bg-BG"/>
        </w:rPr>
        <w:t xml:space="preserve"> ……………………………………………………………….</w:t>
      </w:r>
    </w:p>
    <w:p w:rsidR="00C67861" w:rsidRDefault="00C67861" w:rsidP="00C67861">
      <w:pPr>
        <w:pStyle w:val="ae"/>
        <w:pBdr>
          <w:bottom w:val="single" w:sz="4" w:space="1" w:color="auto"/>
        </w:pBdr>
        <w:rPr>
          <w:b/>
          <w:bCs/>
          <w:lang w:val="bg-BG"/>
        </w:rPr>
      </w:pPr>
    </w:p>
    <w:p w:rsidR="00C67861" w:rsidRPr="00BF608A" w:rsidRDefault="00C67861" w:rsidP="00C67861">
      <w:pPr>
        <w:jc w:val="both"/>
        <w:rPr>
          <w:b/>
          <w:sz w:val="24"/>
          <w:szCs w:val="24"/>
          <w:u w:val="none"/>
          <w:lang w:val="bg-BG"/>
        </w:rPr>
      </w:pPr>
    </w:p>
    <w:p w:rsidR="00C67861" w:rsidRDefault="00C67861" w:rsidP="00C67861">
      <w:pPr>
        <w:jc w:val="both"/>
        <w:rPr>
          <w:b/>
          <w:sz w:val="24"/>
          <w:szCs w:val="24"/>
          <w:u w:val="none"/>
          <w:lang w:val="bg-BG"/>
        </w:rPr>
      </w:pPr>
    </w:p>
    <w:p w:rsidR="00C67861" w:rsidRDefault="00C67861" w:rsidP="00C67861">
      <w:pPr>
        <w:jc w:val="both"/>
        <w:rPr>
          <w:b/>
          <w:sz w:val="24"/>
          <w:szCs w:val="24"/>
          <w:u w:val="none"/>
          <w:lang w:val="bg-BG"/>
        </w:rPr>
      </w:pPr>
    </w:p>
    <w:p w:rsidR="00C67861" w:rsidRPr="00BF608A" w:rsidRDefault="00C67861" w:rsidP="00C67861">
      <w:pPr>
        <w:jc w:val="both"/>
        <w:rPr>
          <w:b/>
          <w:sz w:val="24"/>
          <w:szCs w:val="24"/>
          <w:u w:val="none"/>
          <w:lang w:val="bg-BG"/>
        </w:rPr>
      </w:pPr>
      <w:r w:rsidRPr="00BF608A">
        <w:rPr>
          <w:b/>
          <w:sz w:val="24"/>
          <w:szCs w:val="24"/>
          <w:u w:val="none"/>
          <w:lang w:val="bg-BG"/>
        </w:rPr>
        <w:t>УВАЖАЕМИ ДАМИ И ГОСПОДА,</w:t>
      </w:r>
    </w:p>
    <w:p w:rsidR="00C67861" w:rsidRPr="00BF608A" w:rsidRDefault="00C67861" w:rsidP="00C67861">
      <w:pPr>
        <w:jc w:val="both"/>
        <w:rPr>
          <w:b/>
          <w:sz w:val="24"/>
          <w:szCs w:val="24"/>
          <w:u w:val="none"/>
          <w:lang w:val="bg-BG"/>
        </w:rPr>
      </w:pPr>
    </w:p>
    <w:p w:rsidR="00C67861" w:rsidRDefault="00C67861" w:rsidP="00C67861">
      <w:pPr>
        <w:jc w:val="both"/>
        <w:rPr>
          <w:sz w:val="24"/>
          <w:szCs w:val="24"/>
          <w:u w:val="none"/>
          <w:lang w:val="bg-BG"/>
        </w:rPr>
      </w:pPr>
      <w:r w:rsidRPr="00BF608A">
        <w:rPr>
          <w:b/>
          <w:sz w:val="24"/>
          <w:szCs w:val="24"/>
          <w:u w:val="none"/>
          <w:lang w:val="bg-BG"/>
        </w:rPr>
        <w:tab/>
      </w:r>
      <w:r w:rsidRPr="00A93194">
        <w:rPr>
          <w:sz w:val="24"/>
          <w:szCs w:val="24"/>
          <w:u w:val="none"/>
          <w:lang w:val="bg-BG"/>
        </w:rPr>
        <w:t>След проучване и запознаване с документацията за участие в</w:t>
      </w:r>
      <w:r>
        <w:rPr>
          <w:sz w:val="24"/>
          <w:szCs w:val="24"/>
          <w:u w:val="none"/>
          <w:lang w:val="bg-BG"/>
        </w:rPr>
        <w:t xml:space="preserve"> обявената от Вас</w:t>
      </w:r>
      <w:r w:rsidRPr="00A93194">
        <w:rPr>
          <w:sz w:val="24"/>
          <w:szCs w:val="24"/>
          <w:u w:val="none"/>
          <w:lang w:val="bg-BG"/>
        </w:rPr>
        <w:t xml:space="preserve"> обществена поръчка Ви представяме нашето </w:t>
      </w:r>
      <w:r w:rsidRPr="002E1682">
        <w:rPr>
          <w:b/>
          <w:sz w:val="24"/>
          <w:szCs w:val="24"/>
          <w:u w:val="none"/>
          <w:lang w:val="bg-BG"/>
        </w:rPr>
        <w:t>ценово предложение</w:t>
      </w:r>
      <w:r>
        <w:rPr>
          <w:sz w:val="24"/>
          <w:szCs w:val="24"/>
          <w:u w:val="none"/>
          <w:lang w:val="bg-BG"/>
        </w:rPr>
        <w:t xml:space="preserve"> за изпълнение на </w:t>
      </w:r>
      <w:r w:rsidRPr="007F6AE0">
        <w:rPr>
          <w:b/>
          <w:sz w:val="24"/>
          <w:szCs w:val="24"/>
          <w:u w:val="none"/>
          <w:lang w:val="bg-BG"/>
        </w:rPr>
        <w:t xml:space="preserve">обособена позиция № </w:t>
      </w:r>
      <w:r w:rsidR="0041569C">
        <w:rPr>
          <w:b/>
          <w:sz w:val="24"/>
          <w:szCs w:val="24"/>
          <w:u w:val="none"/>
          <w:lang w:val="bg-BG"/>
        </w:rPr>
        <w:t>2</w:t>
      </w:r>
      <w:r>
        <w:rPr>
          <w:b/>
          <w:sz w:val="24"/>
          <w:szCs w:val="24"/>
          <w:u w:val="none"/>
          <w:lang w:val="bg-BG"/>
        </w:rPr>
        <w:t xml:space="preserve"> </w:t>
      </w:r>
      <w:r w:rsidRPr="007F6AE0">
        <w:rPr>
          <w:b/>
          <w:sz w:val="24"/>
          <w:szCs w:val="24"/>
          <w:u w:val="none"/>
          <w:lang w:val="bg-BG"/>
        </w:rPr>
        <w:t>………………………………………………………………………</w:t>
      </w:r>
    </w:p>
    <w:p w:rsidR="00C67861" w:rsidRDefault="00C67861" w:rsidP="00C67861">
      <w:pPr>
        <w:jc w:val="both"/>
        <w:rPr>
          <w:sz w:val="24"/>
          <w:szCs w:val="24"/>
          <w:u w:val="none"/>
          <w:lang w:val="bg-BG"/>
        </w:rPr>
      </w:pPr>
    </w:p>
    <w:p w:rsidR="00C67861" w:rsidRPr="00A93194" w:rsidRDefault="00C67861" w:rsidP="00C67861">
      <w:pPr>
        <w:ind w:firstLine="708"/>
        <w:jc w:val="both"/>
        <w:rPr>
          <w:rFonts w:eastAsia="Times New Roman"/>
          <w:sz w:val="24"/>
          <w:szCs w:val="24"/>
          <w:u w:val="none"/>
          <w:lang w:val="bg-BG"/>
        </w:rPr>
      </w:pPr>
      <w:r>
        <w:rPr>
          <w:sz w:val="24"/>
          <w:szCs w:val="24"/>
          <w:u w:val="none"/>
          <w:lang w:val="bg-BG"/>
        </w:rPr>
        <w:t xml:space="preserve">Предлагаме да изпълним предмета на поръчката на стойност:   </w:t>
      </w:r>
      <w:r w:rsidRPr="00E22377">
        <w:rPr>
          <w:rFonts w:eastAsia="Times New Roman"/>
          <w:b/>
          <w:sz w:val="24"/>
          <w:szCs w:val="24"/>
          <w:u w:val="none"/>
          <w:lang w:val="bg-BG"/>
        </w:rPr>
        <w:t xml:space="preserve">……………… лева без ДДС </w:t>
      </w:r>
      <w:r>
        <w:rPr>
          <w:rFonts w:eastAsia="Times New Roman"/>
          <w:sz w:val="24"/>
          <w:szCs w:val="24"/>
          <w:u w:val="none"/>
          <w:lang w:val="bg-BG"/>
        </w:rPr>
        <w:t xml:space="preserve">(словом:…………………………….) или </w:t>
      </w:r>
      <w:r w:rsidRPr="00E22377">
        <w:rPr>
          <w:rFonts w:eastAsia="Times New Roman"/>
          <w:b/>
          <w:sz w:val="24"/>
          <w:szCs w:val="24"/>
          <w:u w:val="none"/>
          <w:lang w:val="bg-BG"/>
        </w:rPr>
        <w:t>……….…………… лева с ДДС</w:t>
      </w:r>
      <w:r w:rsidRPr="00A93194">
        <w:rPr>
          <w:rFonts w:eastAsia="Times New Roman"/>
          <w:sz w:val="24"/>
          <w:szCs w:val="24"/>
          <w:u w:val="none"/>
          <w:lang w:val="bg-BG"/>
        </w:rPr>
        <w:t xml:space="preserve"> (словом:…………………………….)</w:t>
      </w:r>
      <w:r>
        <w:rPr>
          <w:rFonts w:eastAsia="Times New Roman"/>
          <w:sz w:val="24"/>
          <w:szCs w:val="24"/>
          <w:u w:val="none"/>
          <w:lang w:val="bg-BG"/>
        </w:rPr>
        <w:t>.</w:t>
      </w:r>
    </w:p>
    <w:p w:rsidR="00C67861" w:rsidRPr="00964127" w:rsidRDefault="00C67861" w:rsidP="00C67861">
      <w:pPr>
        <w:tabs>
          <w:tab w:val="left" w:pos="0"/>
        </w:tabs>
        <w:jc w:val="both"/>
        <w:rPr>
          <w:sz w:val="24"/>
          <w:szCs w:val="24"/>
          <w:u w:val="none"/>
          <w:shd w:val="clear" w:color="auto" w:fill="FFFFFF"/>
          <w:lang w:val="bg-BG"/>
        </w:rPr>
      </w:pPr>
    </w:p>
    <w:p w:rsidR="00C67861" w:rsidRPr="00A93194" w:rsidRDefault="00C67861" w:rsidP="00C67861">
      <w:pPr>
        <w:ind w:firstLine="708"/>
        <w:jc w:val="both"/>
        <w:rPr>
          <w:rFonts w:eastAsia="Times New Roman"/>
          <w:sz w:val="24"/>
          <w:szCs w:val="24"/>
          <w:u w:val="none"/>
          <w:lang w:val="bg-BG"/>
        </w:rPr>
      </w:pPr>
      <w:r w:rsidRPr="00A93194">
        <w:rPr>
          <w:rFonts w:eastAsia="Times New Roman"/>
          <w:sz w:val="24"/>
          <w:szCs w:val="24"/>
          <w:u w:val="none"/>
          <w:lang w:val="bg-BG"/>
        </w:rPr>
        <w:t xml:space="preserve">При формиране на единичните цени за отделните видове работи сме използвали </w:t>
      </w:r>
      <w:r w:rsidRPr="00A93194">
        <w:rPr>
          <w:rFonts w:eastAsia="Times New Roman"/>
          <w:b/>
          <w:sz w:val="24"/>
          <w:szCs w:val="24"/>
          <w:u w:val="none"/>
          <w:lang w:val="bg-BG"/>
        </w:rPr>
        <w:t>следните показатели на ценообразуване</w:t>
      </w:r>
      <w:r w:rsidRPr="00A93194">
        <w:rPr>
          <w:rFonts w:eastAsia="Times New Roman"/>
          <w:sz w:val="24"/>
          <w:szCs w:val="24"/>
          <w:u w:val="none"/>
          <w:lang w:val="bg-BG"/>
        </w:rPr>
        <w:t>:</w:t>
      </w:r>
    </w:p>
    <w:p w:rsidR="00C67861" w:rsidRPr="00A93194" w:rsidRDefault="00C67861" w:rsidP="00C67861">
      <w:pPr>
        <w:numPr>
          <w:ilvl w:val="1"/>
          <w:numId w:val="1"/>
        </w:numPr>
        <w:tabs>
          <w:tab w:val="left" w:pos="0"/>
          <w:tab w:val="num" w:pos="540"/>
        </w:tabs>
        <w:ind w:left="720" w:hanging="180"/>
        <w:jc w:val="both"/>
        <w:rPr>
          <w:rFonts w:eastAsia="Times New Roman"/>
          <w:sz w:val="24"/>
          <w:szCs w:val="24"/>
          <w:u w:val="none"/>
          <w:shd w:val="clear" w:color="auto" w:fill="FFFFFF"/>
          <w:lang w:val="bg-BG"/>
        </w:rPr>
      </w:pPr>
      <w:r w:rsidRPr="00A93194">
        <w:rPr>
          <w:rFonts w:eastAsia="Times New Roman"/>
          <w:sz w:val="24"/>
          <w:szCs w:val="24"/>
          <w:u w:val="none"/>
          <w:shd w:val="clear" w:color="auto" w:fill="FFFFFF"/>
          <w:lang w:val="bg-BG"/>
        </w:rPr>
        <w:t>Часова ставка за труд -                     ................ лв./час</w:t>
      </w:r>
    </w:p>
    <w:p w:rsidR="00C67861" w:rsidRPr="00A93194" w:rsidRDefault="00C67861" w:rsidP="00C67861">
      <w:pPr>
        <w:numPr>
          <w:ilvl w:val="1"/>
          <w:numId w:val="1"/>
        </w:numPr>
        <w:tabs>
          <w:tab w:val="left" w:pos="0"/>
          <w:tab w:val="num" w:pos="540"/>
        </w:tabs>
        <w:ind w:left="720" w:hanging="180"/>
        <w:jc w:val="both"/>
        <w:rPr>
          <w:rFonts w:eastAsia="Times New Roman"/>
          <w:sz w:val="24"/>
          <w:szCs w:val="24"/>
          <w:u w:val="none"/>
          <w:shd w:val="clear" w:color="auto" w:fill="FFFFFF"/>
          <w:lang w:val="bg-BG"/>
        </w:rPr>
      </w:pPr>
      <w:proofErr w:type="spellStart"/>
      <w:r w:rsidRPr="00A93194">
        <w:rPr>
          <w:rFonts w:eastAsia="Times New Roman"/>
          <w:sz w:val="24"/>
          <w:szCs w:val="24"/>
          <w:u w:val="none"/>
          <w:shd w:val="clear" w:color="auto" w:fill="FFFFFF"/>
          <w:lang w:val="bg-BG"/>
        </w:rPr>
        <w:t>Допълн</w:t>
      </w:r>
      <w:proofErr w:type="spellEnd"/>
      <w:r w:rsidRPr="00A93194">
        <w:rPr>
          <w:rFonts w:eastAsia="Times New Roman"/>
          <w:sz w:val="24"/>
          <w:szCs w:val="24"/>
          <w:u w:val="none"/>
          <w:shd w:val="clear" w:color="auto" w:fill="FFFFFF"/>
          <w:lang w:val="bg-BG"/>
        </w:rPr>
        <w:t>. разходи в/у труд-                ................ %</w:t>
      </w:r>
    </w:p>
    <w:p w:rsidR="00C67861" w:rsidRPr="00A93194" w:rsidRDefault="00C67861" w:rsidP="00C67861">
      <w:pPr>
        <w:numPr>
          <w:ilvl w:val="1"/>
          <w:numId w:val="1"/>
        </w:numPr>
        <w:tabs>
          <w:tab w:val="left" w:pos="0"/>
          <w:tab w:val="num" w:pos="540"/>
        </w:tabs>
        <w:ind w:left="720" w:hanging="180"/>
        <w:jc w:val="both"/>
        <w:rPr>
          <w:rFonts w:eastAsia="Times New Roman"/>
          <w:sz w:val="24"/>
          <w:szCs w:val="24"/>
          <w:u w:val="none"/>
          <w:shd w:val="clear" w:color="auto" w:fill="FFFFFF"/>
          <w:lang w:val="bg-BG"/>
        </w:rPr>
      </w:pPr>
      <w:proofErr w:type="spellStart"/>
      <w:r w:rsidRPr="00A93194">
        <w:rPr>
          <w:rFonts w:eastAsia="Times New Roman"/>
          <w:sz w:val="24"/>
          <w:szCs w:val="24"/>
          <w:u w:val="none"/>
          <w:shd w:val="clear" w:color="auto" w:fill="FFFFFF"/>
          <w:lang w:val="bg-BG"/>
        </w:rPr>
        <w:t>Допълн</w:t>
      </w:r>
      <w:proofErr w:type="spellEnd"/>
      <w:r w:rsidRPr="00A93194">
        <w:rPr>
          <w:rFonts w:eastAsia="Times New Roman"/>
          <w:sz w:val="24"/>
          <w:szCs w:val="24"/>
          <w:u w:val="none"/>
          <w:shd w:val="clear" w:color="auto" w:fill="FFFFFF"/>
          <w:lang w:val="bg-BG"/>
        </w:rPr>
        <w:t>. разходи в/у механизация-  ................ %</w:t>
      </w:r>
    </w:p>
    <w:p w:rsidR="00C67861" w:rsidRPr="00A93194" w:rsidRDefault="00C67861" w:rsidP="00C67861">
      <w:pPr>
        <w:numPr>
          <w:ilvl w:val="1"/>
          <w:numId w:val="1"/>
        </w:numPr>
        <w:tabs>
          <w:tab w:val="left" w:pos="0"/>
          <w:tab w:val="num" w:pos="540"/>
        </w:tabs>
        <w:ind w:left="720" w:hanging="180"/>
        <w:jc w:val="both"/>
        <w:rPr>
          <w:rFonts w:eastAsia="Times New Roman"/>
          <w:sz w:val="24"/>
          <w:szCs w:val="24"/>
          <w:u w:val="none"/>
          <w:shd w:val="clear" w:color="auto" w:fill="FFFFFF"/>
          <w:lang w:val="bg-BG"/>
        </w:rPr>
      </w:pPr>
      <w:proofErr w:type="spellStart"/>
      <w:r w:rsidRPr="00A93194">
        <w:rPr>
          <w:rFonts w:eastAsia="Times New Roman"/>
          <w:sz w:val="24"/>
          <w:szCs w:val="24"/>
          <w:u w:val="none"/>
          <w:shd w:val="clear" w:color="auto" w:fill="FFFFFF"/>
          <w:lang w:val="bg-BG"/>
        </w:rPr>
        <w:t>Доставно-складови</w:t>
      </w:r>
      <w:proofErr w:type="spellEnd"/>
      <w:r w:rsidRPr="00A93194">
        <w:rPr>
          <w:rFonts w:eastAsia="Times New Roman"/>
          <w:sz w:val="24"/>
          <w:szCs w:val="24"/>
          <w:u w:val="none"/>
          <w:shd w:val="clear" w:color="auto" w:fill="FFFFFF"/>
          <w:lang w:val="bg-BG"/>
        </w:rPr>
        <w:t xml:space="preserve"> разходи-            ................ %</w:t>
      </w:r>
    </w:p>
    <w:p w:rsidR="00C67861" w:rsidRPr="00A93194" w:rsidRDefault="00C67861" w:rsidP="00C67861">
      <w:pPr>
        <w:numPr>
          <w:ilvl w:val="1"/>
          <w:numId w:val="1"/>
        </w:numPr>
        <w:tabs>
          <w:tab w:val="left" w:pos="0"/>
          <w:tab w:val="num" w:pos="540"/>
        </w:tabs>
        <w:ind w:left="720" w:hanging="180"/>
        <w:jc w:val="both"/>
        <w:rPr>
          <w:rFonts w:eastAsia="Times New Roman"/>
          <w:sz w:val="24"/>
          <w:szCs w:val="24"/>
          <w:u w:val="none"/>
          <w:shd w:val="clear" w:color="auto" w:fill="FFFFFF"/>
          <w:lang w:val="bg-BG"/>
        </w:rPr>
      </w:pPr>
      <w:r w:rsidRPr="00A93194">
        <w:rPr>
          <w:rFonts w:eastAsia="Times New Roman"/>
          <w:sz w:val="24"/>
          <w:szCs w:val="24"/>
          <w:u w:val="none"/>
          <w:shd w:val="clear" w:color="auto" w:fill="FFFFFF"/>
          <w:lang w:val="bg-BG"/>
        </w:rPr>
        <w:t>Печалба-                                             ................. %</w:t>
      </w:r>
    </w:p>
    <w:p w:rsidR="00C67861" w:rsidRPr="00A93194" w:rsidRDefault="00C67861" w:rsidP="00C67861">
      <w:pPr>
        <w:tabs>
          <w:tab w:val="left" w:pos="0"/>
        </w:tabs>
        <w:ind w:left="720"/>
        <w:jc w:val="both"/>
        <w:rPr>
          <w:rFonts w:eastAsia="Times New Roman"/>
          <w:sz w:val="24"/>
          <w:szCs w:val="24"/>
          <w:u w:val="none"/>
          <w:shd w:val="clear" w:color="auto" w:fill="FFFFFF"/>
          <w:lang w:val="bg-BG"/>
        </w:rPr>
      </w:pPr>
    </w:p>
    <w:p w:rsidR="00C67861" w:rsidRPr="00A93194" w:rsidRDefault="00C67861" w:rsidP="00C67861">
      <w:pPr>
        <w:tabs>
          <w:tab w:val="left" w:pos="0"/>
        </w:tabs>
        <w:jc w:val="both"/>
        <w:rPr>
          <w:sz w:val="24"/>
          <w:szCs w:val="24"/>
          <w:u w:val="none"/>
          <w:shd w:val="clear" w:color="auto" w:fill="FFFFFF"/>
          <w:lang w:val="bg-BG"/>
        </w:rPr>
      </w:pPr>
      <w:r w:rsidRPr="00A93194">
        <w:rPr>
          <w:rFonts w:eastAsia="Times New Roman"/>
          <w:sz w:val="24"/>
          <w:szCs w:val="24"/>
          <w:u w:val="none"/>
          <w:shd w:val="clear" w:color="auto" w:fill="FFFFFF"/>
          <w:lang w:val="bg-BG"/>
        </w:rPr>
        <w:tab/>
      </w:r>
      <w:r w:rsidRPr="00A93194">
        <w:rPr>
          <w:sz w:val="24"/>
          <w:szCs w:val="24"/>
          <w:u w:val="none"/>
          <w:shd w:val="clear" w:color="auto" w:fill="FFFFFF"/>
          <w:lang w:val="bg-BG"/>
        </w:rPr>
        <w:t>Всички посочени цени са в лева, с точност до втория знак след десетичната запетая.</w:t>
      </w:r>
    </w:p>
    <w:p w:rsidR="00C67861" w:rsidRPr="00A93194" w:rsidRDefault="00C67861" w:rsidP="00C67861">
      <w:pPr>
        <w:tabs>
          <w:tab w:val="left" w:pos="0"/>
        </w:tabs>
        <w:jc w:val="both"/>
        <w:rPr>
          <w:sz w:val="24"/>
          <w:szCs w:val="24"/>
          <w:u w:val="none"/>
          <w:shd w:val="clear" w:color="auto" w:fill="FFFFFF"/>
          <w:lang w:val="bg-BG"/>
        </w:rPr>
      </w:pPr>
      <w:r w:rsidRPr="00A93194">
        <w:rPr>
          <w:sz w:val="24"/>
          <w:szCs w:val="24"/>
          <w:u w:val="none"/>
          <w:shd w:val="clear" w:color="auto" w:fill="FFFFFF"/>
          <w:lang w:val="bg-BG"/>
        </w:rPr>
        <w:tab/>
        <w:t>При несъответствие между сумата, написана с цифри и тази, написана с думи, важи сумата, написана с думи.</w:t>
      </w:r>
    </w:p>
    <w:p w:rsidR="00C67861" w:rsidRPr="00A93194" w:rsidRDefault="00C67861" w:rsidP="00C67861">
      <w:pPr>
        <w:tabs>
          <w:tab w:val="left" w:pos="0"/>
        </w:tabs>
        <w:jc w:val="both"/>
        <w:rPr>
          <w:rFonts w:eastAsia="Times New Roman"/>
          <w:sz w:val="24"/>
          <w:szCs w:val="24"/>
          <w:u w:val="none"/>
          <w:shd w:val="clear" w:color="auto" w:fill="FFFFFF"/>
          <w:lang w:val="bg-BG"/>
        </w:rPr>
      </w:pPr>
      <w:r w:rsidRPr="00A93194">
        <w:rPr>
          <w:sz w:val="24"/>
          <w:szCs w:val="24"/>
          <w:u w:val="none"/>
          <w:shd w:val="clear" w:color="auto" w:fill="FFFFFF"/>
          <w:lang w:val="bg-BG"/>
        </w:rPr>
        <w:tab/>
      </w:r>
      <w:r w:rsidRPr="00A93194">
        <w:rPr>
          <w:rFonts w:eastAsia="Times New Roman"/>
          <w:sz w:val="24"/>
          <w:szCs w:val="24"/>
          <w:u w:val="none"/>
          <w:shd w:val="clear" w:color="auto" w:fill="FFFFFF"/>
          <w:lang w:val="bg-BG"/>
        </w:rPr>
        <w:t>Гарантираме, че в предложената цена сме включили всички разходи, свързани с качественото изпълнение на поръчката в описания вид и качество.</w:t>
      </w:r>
    </w:p>
    <w:p w:rsidR="00C67861" w:rsidRPr="00A93194" w:rsidRDefault="00C67861" w:rsidP="00C67861">
      <w:pPr>
        <w:ind w:firstLine="720"/>
        <w:jc w:val="both"/>
        <w:rPr>
          <w:rFonts w:eastAsia="Times New Roman"/>
          <w:sz w:val="24"/>
          <w:szCs w:val="24"/>
          <w:u w:val="none"/>
          <w:lang w:val="bg-BG"/>
        </w:rPr>
      </w:pPr>
      <w:r w:rsidRPr="00A93194">
        <w:rPr>
          <w:rFonts w:eastAsia="Times New Roman"/>
          <w:sz w:val="24"/>
          <w:szCs w:val="24"/>
          <w:u w:val="none"/>
          <w:lang w:val="bg-BG"/>
        </w:rPr>
        <w:t>До сключване на договора, това предложение заедно с писменото приемане от Ваша страна и покана за сключване на договор ще формират обвързващо споразумение между двете страни.</w:t>
      </w:r>
    </w:p>
    <w:p w:rsidR="00C67861" w:rsidRPr="00BF608A" w:rsidRDefault="00C67861" w:rsidP="00C67861">
      <w:pPr>
        <w:spacing w:after="120"/>
        <w:ind w:firstLine="708"/>
        <w:jc w:val="both"/>
        <w:rPr>
          <w:sz w:val="24"/>
          <w:szCs w:val="24"/>
          <w:u w:val="none"/>
          <w:lang w:val="bg-BG"/>
        </w:rPr>
      </w:pPr>
      <w:r w:rsidRPr="00BF608A">
        <w:rPr>
          <w:sz w:val="24"/>
          <w:szCs w:val="24"/>
          <w:u w:val="none"/>
          <w:lang w:val="bg-BG"/>
        </w:rPr>
        <w:t>Декларираме, че сме запознати с изискванията за изпълнение на поръчката. Съгласни сме с  поставените условия и ги приемаме без възражения.</w:t>
      </w:r>
    </w:p>
    <w:p w:rsidR="00C67861" w:rsidRPr="00A93194" w:rsidRDefault="00C67861" w:rsidP="00C67861">
      <w:pPr>
        <w:outlineLvl w:val="0"/>
        <w:rPr>
          <w:rFonts w:eastAsia="Times New Roman"/>
          <w:b/>
          <w:bCs/>
          <w:sz w:val="24"/>
          <w:szCs w:val="24"/>
          <w:u w:val="none"/>
          <w:lang w:val="bg-BG"/>
        </w:rPr>
      </w:pPr>
    </w:p>
    <w:p w:rsidR="00C67861" w:rsidRPr="00A93194" w:rsidRDefault="00C67861" w:rsidP="00C67861">
      <w:pPr>
        <w:outlineLvl w:val="0"/>
        <w:rPr>
          <w:rFonts w:eastAsia="Times New Roman"/>
          <w:b/>
          <w:bCs/>
          <w:sz w:val="24"/>
          <w:szCs w:val="24"/>
          <w:u w:val="none"/>
          <w:lang w:val="bg-BG"/>
        </w:rPr>
      </w:pPr>
      <w:r w:rsidRPr="00A93194">
        <w:rPr>
          <w:rFonts w:eastAsia="Times New Roman"/>
          <w:b/>
          <w:bCs/>
          <w:sz w:val="24"/>
          <w:szCs w:val="24"/>
          <w:u w:val="none"/>
          <w:lang w:val="bg-BG"/>
        </w:rPr>
        <w:t>Приложения: 1. Попълнен</w:t>
      </w:r>
      <w:r>
        <w:rPr>
          <w:rFonts w:eastAsia="Times New Roman"/>
          <w:b/>
          <w:bCs/>
          <w:sz w:val="24"/>
          <w:szCs w:val="24"/>
          <w:u w:val="none"/>
          <w:lang w:val="bg-BG"/>
        </w:rPr>
        <w:t>а</w:t>
      </w:r>
      <w:r w:rsidRPr="00A93194">
        <w:rPr>
          <w:rFonts w:eastAsia="Times New Roman"/>
          <w:b/>
          <w:bCs/>
          <w:sz w:val="24"/>
          <w:szCs w:val="24"/>
          <w:u w:val="none"/>
          <w:lang w:val="bg-BG"/>
        </w:rPr>
        <w:t xml:space="preserve"> КСС – на хартия;</w:t>
      </w:r>
    </w:p>
    <w:p w:rsidR="00C67861" w:rsidRPr="00A93194" w:rsidRDefault="00C67861" w:rsidP="00C67861">
      <w:pPr>
        <w:ind w:left="360"/>
        <w:outlineLvl w:val="0"/>
        <w:rPr>
          <w:rFonts w:eastAsia="Times New Roman"/>
          <w:b/>
          <w:bCs/>
          <w:sz w:val="24"/>
          <w:szCs w:val="24"/>
          <w:u w:val="none"/>
          <w:lang w:val="bg-BG"/>
        </w:rPr>
      </w:pPr>
      <w:r w:rsidRPr="00A93194">
        <w:rPr>
          <w:rFonts w:eastAsia="Times New Roman"/>
          <w:b/>
          <w:bCs/>
          <w:sz w:val="24"/>
          <w:szCs w:val="24"/>
          <w:u w:val="none"/>
          <w:lang w:val="bg-BG"/>
        </w:rPr>
        <w:t xml:space="preserve">                    2. Анализи</w:t>
      </w:r>
      <w:r>
        <w:rPr>
          <w:rFonts w:eastAsia="Times New Roman"/>
          <w:b/>
          <w:bCs/>
          <w:sz w:val="24"/>
          <w:szCs w:val="24"/>
          <w:u w:val="none"/>
          <w:lang w:val="bg-BG"/>
        </w:rPr>
        <w:t xml:space="preserve"> на</w:t>
      </w:r>
      <w:r w:rsidRPr="00A93194">
        <w:rPr>
          <w:rFonts w:eastAsia="Times New Roman"/>
          <w:b/>
          <w:bCs/>
          <w:sz w:val="24"/>
          <w:szCs w:val="24"/>
          <w:u w:val="none"/>
          <w:lang w:val="bg-BG"/>
        </w:rPr>
        <w:t xml:space="preserve"> цени за всички позиции в КСС- на хартия.</w:t>
      </w:r>
    </w:p>
    <w:p w:rsidR="00C67861" w:rsidRPr="00BF608A" w:rsidRDefault="00C67861" w:rsidP="00C67861">
      <w:pPr>
        <w:jc w:val="both"/>
        <w:rPr>
          <w:b/>
          <w:i/>
          <w:sz w:val="24"/>
          <w:szCs w:val="24"/>
          <w:u w:val="none"/>
          <w:lang w:val="bg-BG"/>
        </w:rPr>
      </w:pPr>
    </w:p>
    <w:p w:rsidR="00C67861" w:rsidRPr="00BF608A" w:rsidRDefault="00C67861" w:rsidP="00C67861">
      <w:pPr>
        <w:spacing w:before="120"/>
        <w:jc w:val="both"/>
        <w:rPr>
          <w:b/>
          <w:bCs/>
          <w:sz w:val="24"/>
          <w:szCs w:val="24"/>
          <w:u w:val="none"/>
          <w:lang w:val="bg-BG"/>
        </w:rPr>
      </w:pPr>
      <w:r w:rsidRPr="00BF608A">
        <w:rPr>
          <w:sz w:val="24"/>
          <w:szCs w:val="24"/>
          <w:u w:val="none"/>
          <w:shd w:val="clear" w:color="auto" w:fill="FFFFFF"/>
          <w:lang w:val="bg-BG"/>
        </w:rPr>
        <w:tab/>
      </w:r>
      <w:r w:rsidRPr="00BF608A">
        <w:rPr>
          <w:b/>
          <w:bCs/>
          <w:sz w:val="24"/>
          <w:szCs w:val="24"/>
          <w:u w:val="none"/>
          <w:lang w:val="bg-BG"/>
        </w:rPr>
        <w:t xml:space="preserve">       Подпис:</w:t>
      </w:r>
    </w:p>
    <w:tbl>
      <w:tblPr>
        <w:tblW w:w="0" w:type="auto"/>
        <w:tblLook w:val="0000" w:firstRow="0" w:lastRow="0" w:firstColumn="0" w:lastColumn="0" w:noHBand="0" w:noVBand="0"/>
      </w:tblPr>
      <w:tblGrid>
        <w:gridCol w:w="4261"/>
        <w:gridCol w:w="4261"/>
      </w:tblGrid>
      <w:tr w:rsidR="00C67861" w:rsidRPr="00BF608A" w:rsidTr="00FD64CC">
        <w:tc>
          <w:tcPr>
            <w:tcW w:w="4261" w:type="dxa"/>
          </w:tcPr>
          <w:p w:rsidR="00C67861" w:rsidRPr="00BF608A" w:rsidRDefault="00C67861" w:rsidP="00FD64CC">
            <w:pPr>
              <w:jc w:val="right"/>
              <w:rPr>
                <w:b/>
                <w:sz w:val="24"/>
                <w:szCs w:val="24"/>
                <w:u w:val="none"/>
                <w:lang w:val="bg-BG"/>
              </w:rPr>
            </w:pPr>
            <w:r w:rsidRPr="00BF608A">
              <w:rPr>
                <w:b/>
                <w:sz w:val="24"/>
                <w:szCs w:val="24"/>
                <w:u w:val="none"/>
                <w:lang w:val="bg-BG"/>
              </w:rPr>
              <w:t xml:space="preserve">Дата </w:t>
            </w:r>
          </w:p>
        </w:tc>
        <w:tc>
          <w:tcPr>
            <w:tcW w:w="4261" w:type="dxa"/>
          </w:tcPr>
          <w:p w:rsidR="00C67861" w:rsidRPr="00BF608A" w:rsidRDefault="00C67861" w:rsidP="00FD64CC">
            <w:pPr>
              <w:jc w:val="both"/>
              <w:rPr>
                <w:sz w:val="24"/>
                <w:szCs w:val="24"/>
                <w:u w:val="none"/>
                <w:lang w:val="bg-BG"/>
              </w:rPr>
            </w:pPr>
            <w:r w:rsidRPr="00BF608A">
              <w:rPr>
                <w:sz w:val="24"/>
                <w:szCs w:val="24"/>
                <w:u w:val="none"/>
                <w:lang w:val="bg-BG"/>
              </w:rPr>
              <w:t>________/ _________ / ______</w:t>
            </w:r>
          </w:p>
        </w:tc>
      </w:tr>
      <w:tr w:rsidR="00C67861" w:rsidRPr="00BF608A" w:rsidTr="00FD64CC">
        <w:tc>
          <w:tcPr>
            <w:tcW w:w="4261" w:type="dxa"/>
          </w:tcPr>
          <w:p w:rsidR="00C67861" w:rsidRPr="00BF608A" w:rsidRDefault="00C67861" w:rsidP="00FD64CC">
            <w:pPr>
              <w:jc w:val="right"/>
              <w:rPr>
                <w:b/>
                <w:sz w:val="24"/>
                <w:szCs w:val="24"/>
                <w:u w:val="none"/>
                <w:lang w:val="bg-BG"/>
              </w:rPr>
            </w:pPr>
            <w:r w:rsidRPr="00BF608A">
              <w:rPr>
                <w:b/>
                <w:sz w:val="24"/>
                <w:szCs w:val="24"/>
                <w:u w:val="none"/>
                <w:lang w:val="bg-BG"/>
              </w:rPr>
              <w:t>Име и фамилия</w:t>
            </w:r>
          </w:p>
        </w:tc>
        <w:tc>
          <w:tcPr>
            <w:tcW w:w="4261" w:type="dxa"/>
          </w:tcPr>
          <w:p w:rsidR="00C67861" w:rsidRPr="00BF608A" w:rsidRDefault="00C67861" w:rsidP="00FD64CC">
            <w:pPr>
              <w:jc w:val="both"/>
              <w:rPr>
                <w:sz w:val="24"/>
                <w:szCs w:val="24"/>
                <w:u w:val="none"/>
                <w:lang w:val="bg-BG"/>
              </w:rPr>
            </w:pPr>
            <w:r w:rsidRPr="00BF608A">
              <w:rPr>
                <w:sz w:val="24"/>
                <w:szCs w:val="24"/>
                <w:u w:val="none"/>
                <w:lang w:val="bg-BG"/>
              </w:rPr>
              <w:t>__________________________</w:t>
            </w:r>
          </w:p>
        </w:tc>
      </w:tr>
      <w:tr w:rsidR="00C67861" w:rsidRPr="00BF608A" w:rsidTr="00FD64CC">
        <w:tc>
          <w:tcPr>
            <w:tcW w:w="4261" w:type="dxa"/>
          </w:tcPr>
          <w:p w:rsidR="00C67861" w:rsidRPr="00BF608A" w:rsidRDefault="00C67861" w:rsidP="00FD64CC">
            <w:pPr>
              <w:jc w:val="right"/>
              <w:rPr>
                <w:b/>
                <w:sz w:val="24"/>
                <w:szCs w:val="24"/>
                <w:u w:val="none"/>
                <w:lang w:val="bg-BG"/>
              </w:rPr>
            </w:pPr>
            <w:r w:rsidRPr="00BF608A">
              <w:rPr>
                <w:b/>
                <w:sz w:val="24"/>
                <w:szCs w:val="24"/>
                <w:u w:val="none"/>
                <w:lang w:val="bg-BG"/>
              </w:rPr>
              <w:t>Подпис на лице</w:t>
            </w:r>
          </w:p>
        </w:tc>
        <w:tc>
          <w:tcPr>
            <w:tcW w:w="4261" w:type="dxa"/>
          </w:tcPr>
          <w:p w:rsidR="00C67861" w:rsidRPr="00BF608A" w:rsidRDefault="00C67861" w:rsidP="00FD64CC">
            <w:pPr>
              <w:jc w:val="both"/>
              <w:rPr>
                <w:sz w:val="24"/>
                <w:szCs w:val="24"/>
                <w:u w:val="none"/>
                <w:lang w:val="bg-BG"/>
              </w:rPr>
            </w:pPr>
            <w:r w:rsidRPr="00BF608A">
              <w:rPr>
                <w:sz w:val="24"/>
                <w:szCs w:val="24"/>
                <w:u w:val="none"/>
                <w:lang w:val="bg-BG"/>
              </w:rPr>
              <w:t>__________________________</w:t>
            </w:r>
          </w:p>
        </w:tc>
      </w:tr>
      <w:tr w:rsidR="00C67861" w:rsidRPr="00BF608A" w:rsidTr="00FD64CC">
        <w:tc>
          <w:tcPr>
            <w:tcW w:w="4261" w:type="dxa"/>
          </w:tcPr>
          <w:p w:rsidR="00C67861" w:rsidRPr="00BF608A" w:rsidRDefault="00C67861" w:rsidP="00FD64CC">
            <w:pPr>
              <w:jc w:val="right"/>
              <w:rPr>
                <w:b/>
                <w:sz w:val="24"/>
                <w:szCs w:val="24"/>
                <w:u w:val="none"/>
                <w:lang w:val="bg-BG"/>
              </w:rPr>
            </w:pPr>
            <w:r w:rsidRPr="00BF608A">
              <w:rPr>
                <w:b/>
                <w:sz w:val="24"/>
                <w:szCs w:val="24"/>
                <w:u w:val="none"/>
                <w:lang w:val="bg-BG"/>
              </w:rPr>
              <w:t xml:space="preserve">Длъжност </w:t>
            </w:r>
          </w:p>
        </w:tc>
        <w:tc>
          <w:tcPr>
            <w:tcW w:w="4261" w:type="dxa"/>
          </w:tcPr>
          <w:p w:rsidR="00C67861" w:rsidRPr="00BF608A" w:rsidRDefault="00C67861" w:rsidP="00FD64CC">
            <w:pPr>
              <w:jc w:val="both"/>
              <w:rPr>
                <w:sz w:val="24"/>
                <w:szCs w:val="24"/>
                <w:u w:val="none"/>
                <w:lang w:val="bg-BG"/>
              </w:rPr>
            </w:pPr>
            <w:r w:rsidRPr="00BF608A">
              <w:rPr>
                <w:sz w:val="24"/>
                <w:szCs w:val="24"/>
                <w:u w:val="none"/>
                <w:lang w:val="bg-BG"/>
              </w:rPr>
              <w:t>__________________________</w:t>
            </w:r>
          </w:p>
        </w:tc>
      </w:tr>
      <w:tr w:rsidR="00C67861" w:rsidRPr="00BF608A" w:rsidTr="00FD64CC">
        <w:tc>
          <w:tcPr>
            <w:tcW w:w="4261" w:type="dxa"/>
          </w:tcPr>
          <w:p w:rsidR="00C67861" w:rsidRPr="00BF608A" w:rsidRDefault="00C67861" w:rsidP="00FD64CC">
            <w:pPr>
              <w:jc w:val="right"/>
              <w:rPr>
                <w:b/>
                <w:sz w:val="24"/>
                <w:szCs w:val="24"/>
                <w:u w:val="none"/>
                <w:lang w:val="bg-BG"/>
              </w:rPr>
            </w:pPr>
            <w:r w:rsidRPr="00BF608A">
              <w:rPr>
                <w:b/>
                <w:sz w:val="24"/>
                <w:szCs w:val="24"/>
                <w:u w:val="none"/>
                <w:lang w:val="bg-BG"/>
              </w:rPr>
              <w:t>Наименование на участника</w:t>
            </w:r>
          </w:p>
        </w:tc>
        <w:tc>
          <w:tcPr>
            <w:tcW w:w="4261" w:type="dxa"/>
          </w:tcPr>
          <w:p w:rsidR="00C67861" w:rsidRPr="00BF608A" w:rsidRDefault="00C67861" w:rsidP="00FD64CC">
            <w:pPr>
              <w:jc w:val="both"/>
              <w:rPr>
                <w:sz w:val="24"/>
                <w:szCs w:val="24"/>
                <w:u w:val="none"/>
                <w:lang w:val="bg-BG"/>
              </w:rPr>
            </w:pPr>
            <w:r w:rsidRPr="00BF608A">
              <w:rPr>
                <w:sz w:val="24"/>
                <w:szCs w:val="24"/>
                <w:u w:val="none"/>
                <w:lang w:val="bg-BG"/>
              </w:rPr>
              <w:t>__________________________</w:t>
            </w:r>
          </w:p>
        </w:tc>
      </w:tr>
    </w:tbl>
    <w:p w:rsidR="00C67861" w:rsidRPr="00BF608A" w:rsidRDefault="00C67861" w:rsidP="00C67861">
      <w:pPr>
        <w:ind w:left="6381" w:firstLine="709"/>
        <w:jc w:val="both"/>
        <w:outlineLvl w:val="0"/>
        <w:rPr>
          <w:b/>
          <w:sz w:val="24"/>
          <w:szCs w:val="24"/>
          <w:u w:val="none"/>
          <w:lang w:val="bg-BG"/>
        </w:rPr>
      </w:pPr>
      <w:r w:rsidRPr="00BF608A">
        <w:rPr>
          <w:b/>
          <w:sz w:val="24"/>
          <w:szCs w:val="24"/>
          <w:u w:val="none"/>
          <w:lang w:val="bg-BG"/>
        </w:rPr>
        <w:t xml:space="preserve">           </w:t>
      </w:r>
    </w:p>
    <w:p w:rsidR="00C67861" w:rsidRDefault="00C67861" w:rsidP="00C67861">
      <w:pPr>
        <w:jc w:val="both"/>
        <w:outlineLvl w:val="0"/>
        <w:rPr>
          <w:b/>
          <w:sz w:val="24"/>
          <w:szCs w:val="24"/>
          <w:u w:val="none"/>
          <w:lang w:val="bg-BG"/>
        </w:rPr>
      </w:pPr>
      <w:r w:rsidRPr="00BF608A">
        <w:rPr>
          <w:b/>
          <w:sz w:val="24"/>
          <w:szCs w:val="24"/>
          <w:u w:val="none"/>
          <w:lang w:val="bg-BG"/>
        </w:rPr>
        <w:t xml:space="preserve">                                                         Печат:</w:t>
      </w:r>
    </w:p>
    <w:p w:rsidR="00C67861" w:rsidRPr="00BF608A" w:rsidRDefault="00C67861" w:rsidP="00C67861">
      <w:pPr>
        <w:spacing w:after="200" w:line="276" w:lineRule="auto"/>
        <w:rPr>
          <w:b/>
          <w:sz w:val="24"/>
          <w:szCs w:val="24"/>
          <w:u w:val="none"/>
          <w:lang w:val="bg-BG"/>
        </w:rPr>
      </w:pPr>
      <w:r w:rsidRPr="00BF608A">
        <w:rPr>
          <w:b/>
          <w:sz w:val="24"/>
          <w:szCs w:val="24"/>
          <w:u w:val="none"/>
          <w:lang w:val="bg-BG"/>
        </w:rPr>
        <w:lastRenderedPageBreak/>
        <w:t xml:space="preserve">До Община Омуртаг </w:t>
      </w:r>
    </w:p>
    <w:p w:rsidR="00C67861" w:rsidRPr="00BF608A" w:rsidRDefault="00C67861" w:rsidP="00C67861">
      <w:pPr>
        <w:jc w:val="center"/>
        <w:outlineLvl w:val="0"/>
        <w:rPr>
          <w:b/>
          <w:caps/>
          <w:position w:val="8"/>
          <w:sz w:val="24"/>
          <w:szCs w:val="24"/>
          <w:u w:val="none"/>
          <w:lang w:val="bg-BG"/>
        </w:rPr>
      </w:pPr>
      <w:r w:rsidRPr="00714017">
        <w:rPr>
          <w:b/>
          <w:caps/>
          <w:position w:val="8"/>
          <w:sz w:val="24"/>
          <w:szCs w:val="24"/>
          <w:u w:val="none"/>
          <w:lang w:val="bg-BG"/>
        </w:rPr>
        <w:t>Ценово предложение</w:t>
      </w:r>
    </w:p>
    <w:p w:rsidR="00C67861" w:rsidRPr="00BF608A" w:rsidRDefault="00C67861" w:rsidP="00C67861">
      <w:pPr>
        <w:jc w:val="center"/>
        <w:rPr>
          <w:b/>
          <w:position w:val="8"/>
          <w:sz w:val="24"/>
          <w:szCs w:val="24"/>
          <w:u w:val="none"/>
          <w:lang w:val="bg-BG"/>
        </w:rPr>
      </w:pPr>
      <w:r w:rsidRPr="00BF608A">
        <w:rPr>
          <w:b/>
          <w:position w:val="8"/>
          <w:sz w:val="24"/>
          <w:szCs w:val="24"/>
          <w:u w:val="none"/>
          <w:lang w:val="bg-BG"/>
        </w:rPr>
        <w:t>за изпълнение на поръчка</w:t>
      </w:r>
    </w:p>
    <w:tbl>
      <w:tblPr>
        <w:tblW w:w="8613" w:type="dxa"/>
        <w:tblBorders>
          <w:bottom w:val="single" w:sz="4" w:space="0" w:color="auto"/>
          <w:insideH w:val="single" w:sz="4" w:space="0" w:color="auto"/>
        </w:tblBorders>
        <w:tblLook w:val="0000" w:firstRow="0" w:lastRow="0" w:firstColumn="0" w:lastColumn="0" w:noHBand="0" w:noVBand="0"/>
      </w:tblPr>
      <w:tblGrid>
        <w:gridCol w:w="2802"/>
        <w:gridCol w:w="5811"/>
      </w:tblGrid>
      <w:tr w:rsidR="00C67861" w:rsidRPr="00BF608A" w:rsidTr="00FD64CC">
        <w:trPr>
          <w:trHeight w:val="760"/>
        </w:trPr>
        <w:tc>
          <w:tcPr>
            <w:tcW w:w="2802" w:type="dxa"/>
          </w:tcPr>
          <w:p w:rsidR="00C67861" w:rsidRPr="00BF608A" w:rsidRDefault="00C67861" w:rsidP="00FD64CC">
            <w:pPr>
              <w:pStyle w:val="ac"/>
              <w:rPr>
                <w:b/>
                <w:sz w:val="24"/>
                <w:szCs w:val="24"/>
                <w:u w:val="none"/>
                <w:lang w:val="bg-BG"/>
              </w:rPr>
            </w:pPr>
            <w:r w:rsidRPr="00BF608A">
              <w:rPr>
                <w:b/>
                <w:sz w:val="24"/>
                <w:szCs w:val="24"/>
                <w:u w:val="none"/>
                <w:lang w:val="bg-BG"/>
              </w:rPr>
              <w:t>Наименование на поръчката:</w:t>
            </w:r>
          </w:p>
        </w:tc>
        <w:tc>
          <w:tcPr>
            <w:tcW w:w="5811" w:type="dxa"/>
          </w:tcPr>
          <w:p w:rsidR="00C67861" w:rsidRPr="00BF608A" w:rsidRDefault="00C67861" w:rsidP="00FD64CC">
            <w:pPr>
              <w:pStyle w:val="FR2"/>
              <w:widowControl/>
              <w:jc w:val="both"/>
              <w:rPr>
                <w:rFonts w:ascii="Times New Roman" w:hAnsi="Times New Roman"/>
                <w:szCs w:val="24"/>
              </w:rPr>
            </w:pPr>
          </w:p>
        </w:tc>
      </w:tr>
    </w:tbl>
    <w:p w:rsidR="00C67861" w:rsidRDefault="00C67861" w:rsidP="00C67861">
      <w:pPr>
        <w:pStyle w:val="ae"/>
        <w:pBdr>
          <w:bottom w:val="single" w:sz="4" w:space="1" w:color="auto"/>
        </w:pBdr>
        <w:rPr>
          <w:b/>
          <w:bCs/>
          <w:lang w:val="bg-BG"/>
        </w:rPr>
      </w:pPr>
      <w:r>
        <w:rPr>
          <w:b/>
          <w:bCs/>
          <w:lang w:val="bg-BG"/>
        </w:rPr>
        <w:t xml:space="preserve">Обособена позиция №: </w:t>
      </w:r>
      <w:r w:rsidR="0041569C">
        <w:rPr>
          <w:b/>
          <w:bCs/>
          <w:lang w:val="bg-BG"/>
        </w:rPr>
        <w:t>3</w:t>
      </w:r>
      <w:r>
        <w:rPr>
          <w:b/>
          <w:bCs/>
          <w:lang w:val="bg-BG"/>
        </w:rPr>
        <w:t xml:space="preserve"> ……………………………………………………………….</w:t>
      </w:r>
    </w:p>
    <w:p w:rsidR="00C67861" w:rsidRDefault="00C67861" w:rsidP="00C67861">
      <w:pPr>
        <w:pStyle w:val="ae"/>
        <w:pBdr>
          <w:bottom w:val="single" w:sz="4" w:space="1" w:color="auto"/>
        </w:pBdr>
        <w:rPr>
          <w:b/>
          <w:bCs/>
          <w:lang w:val="bg-BG"/>
        </w:rPr>
      </w:pPr>
    </w:p>
    <w:p w:rsidR="00C67861" w:rsidRDefault="00C67861" w:rsidP="00C67861">
      <w:pPr>
        <w:jc w:val="both"/>
        <w:rPr>
          <w:b/>
          <w:sz w:val="24"/>
          <w:szCs w:val="24"/>
          <w:u w:val="none"/>
          <w:lang w:val="bg-BG"/>
        </w:rPr>
      </w:pPr>
    </w:p>
    <w:p w:rsidR="00C67861" w:rsidRPr="00BF608A" w:rsidRDefault="00C67861" w:rsidP="00C67861">
      <w:pPr>
        <w:jc w:val="both"/>
        <w:rPr>
          <w:b/>
          <w:sz w:val="24"/>
          <w:szCs w:val="24"/>
          <w:u w:val="none"/>
          <w:lang w:val="bg-BG"/>
        </w:rPr>
      </w:pPr>
      <w:r w:rsidRPr="00BF608A">
        <w:rPr>
          <w:b/>
          <w:sz w:val="24"/>
          <w:szCs w:val="24"/>
          <w:u w:val="none"/>
          <w:lang w:val="bg-BG"/>
        </w:rPr>
        <w:t>УВАЖАЕМИ ДАМИ И ГОСПОДА,</w:t>
      </w:r>
    </w:p>
    <w:p w:rsidR="00C67861" w:rsidRPr="00BF608A" w:rsidRDefault="00C67861" w:rsidP="00C67861">
      <w:pPr>
        <w:jc w:val="both"/>
        <w:rPr>
          <w:b/>
          <w:sz w:val="24"/>
          <w:szCs w:val="24"/>
          <w:u w:val="none"/>
          <w:lang w:val="bg-BG"/>
        </w:rPr>
      </w:pPr>
    </w:p>
    <w:p w:rsidR="00C67861" w:rsidRDefault="00C67861" w:rsidP="00C67861">
      <w:pPr>
        <w:jc w:val="both"/>
        <w:rPr>
          <w:sz w:val="24"/>
          <w:szCs w:val="24"/>
          <w:u w:val="none"/>
          <w:lang w:val="bg-BG"/>
        </w:rPr>
      </w:pPr>
      <w:r w:rsidRPr="00BF608A">
        <w:rPr>
          <w:b/>
          <w:sz w:val="24"/>
          <w:szCs w:val="24"/>
          <w:u w:val="none"/>
          <w:lang w:val="bg-BG"/>
        </w:rPr>
        <w:tab/>
      </w:r>
      <w:r w:rsidRPr="00A93194">
        <w:rPr>
          <w:sz w:val="24"/>
          <w:szCs w:val="24"/>
          <w:u w:val="none"/>
          <w:lang w:val="bg-BG"/>
        </w:rPr>
        <w:t>След проучване и запознаване с документацията за участие в</w:t>
      </w:r>
      <w:r>
        <w:rPr>
          <w:sz w:val="24"/>
          <w:szCs w:val="24"/>
          <w:u w:val="none"/>
          <w:lang w:val="bg-BG"/>
        </w:rPr>
        <w:t xml:space="preserve"> обявената от Вас</w:t>
      </w:r>
      <w:r w:rsidRPr="00A93194">
        <w:rPr>
          <w:sz w:val="24"/>
          <w:szCs w:val="24"/>
          <w:u w:val="none"/>
          <w:lang w:val="bg-BG"/>
        </w:rPr>
        <w:t xml:space="preserve"> обществена поръчка Ви представяме нашето </w:t>
      </w:r>
      <w:r w:rsidRPr="002E1682">
        <w:rPr>
          <w:b/>
          <w:sz w:val="24"/>
          <w:szCs w:val="24"/>
          <w:u w:val="none"/>
          <w:lang w:val="bg-BG"/>
        </w:rPr>
        <w:t>ценово предложение</w:t>
      </w:r>
      <w:r>
        <w:rPr>
          <w:sz w:val="24"/>
          <w:szCs w:val="24"/>
          <w:u w:val="none"/>
          <w:lang w:val="bg-BG"/>
        </w:rPr>
        <w:t xml:space="preserve"> за изпълнение на </w:t>
      </w:r>
      <w:r w:rsidRPr="007F6AE0">
        <w:rPr>
          <w:b/>
          <w:sz w:val="24"/>
          <w:szCs w:val="24"/>
          <w:u w:val="none"/>
          <w:lang w:val="bg-BG"/>
        </w:rPr>
        <w:t xml:space="preserve">обособена позиция № </w:t>
      </w:r>
      <w:r w:rsidR="0041569C">
        <w:rPr>
          <w:b/>
          <w:sz w:val="24"/>
          <w:szCs w:val="24"/>
          <w:u w:val="none"/>
          <w:lang w:val="bg-BG"/>
        </w:rPr>
        <w:t>3</w:t>
      </w:r>
      <w:r>
        <w:rPr>
          <w:b/>
          <w:sz w:val="24"/>
          <w:szCs w:val="24"/>
          <w:u w:val="none"/>
          <w:lang w:val="bg-BG"/>
        </w:rPr>
        <w:t xml:space="preserve"> </w:t>
      </w:r>
      <w:r w:rsidRPr="007F6AE0">
        <w:rPr>
          <w:b/>
          <w:sz w:val="24"/>
          <w:szCs w:val="24"/>
          <w:u w:val="none"/>
          <w:lang w:val="bg-BG"/>
        </w:rPr>
        <w:t>………………………………………………………………………</w:t>
      </w:r>
    </w:p>
    <w:p w:rsidR="00C67861" w:rsidRDefault="00C67861" w:rsidP="00C67861">
      <w:pPr>
        <w:jc w:val="both"/>
        <w:rPr>
          <w:sz w:val="24"/>
          <w:szCs w:val="24"/>
          <w:u w:val="none"/>
          <w:lang w:val="bg-BG"/>
        </w:rPr>
      </w:pPr>
    </w:p>
    <w:p w:rsidR="000B0F23" w:rsidRPr="00A93194" w:rsidRDefault="000B0F23" w:rsidP="000B0F23">
      <w:pPr>
        <w:ind w:firstLine="708"/>
        <w:jc w:val="both"/>
        <w:rPr>
          <w:rFonts w:eastAsia="Times New Roman"/>
          <w:sz w:val="24"/>
          <w:szCs w:val="24"/>
          <w:u w:val="none"/>
          <w:lang w:val="bg-BG"/>
        </w:rPr>
      </w:pPr>
      <w:r>
        <w:rPr>
          <w:sz w:val="24"/>
          <w:szCs w:val="24"/>
          <w:u w:val="none"/>
          <w:lang w:val="bg-BG"/>
        </w:rPr>
        <w:t xml:space="preserve">Предлагаме да изпълним предмета на поръчката на обща стойност:   </w:t>
      </w:r>
      <w:r w:rsidRPr="00E22377">
        <w:rPr>
          <w:rFonts w:eastAsia="Times New Roman"/>
          <w:b/>
          <w:sz w:val="24"/>
          <w:szCs w:val="24"/>
          <w:u w:val="none"/>
          <w:lang w:val="bg-BG"/>
        </w:rPr>
        <w:t xml:space="preserve">……………… лева без ДДС </w:t>
      </w:r>
      <w:r>
        <w:rPr>
          <w:rFonts w:eastAsia="Times New Roman"/>
          <w:sz w:val="24"/>
          <w:szCs w:val="24"/>
          <w:u w:val="none"/>
          <w:lang w:val="bg-BG"/>
        </w:rPr>
        <w:t xml:space="preserve">(словом:…………………………….) или </w:t>
      </w:r>
      <w:r w:rsidRPr="00E22377">
        <w:rPr>
          <w:rFonts w:eastAsia="Times New Roman"/>
          <w:b/>
          <w:sz w:val="24"/>
          <w:szCs w:val="24"/>
          <w:u w:val="none"/>
          <w:lang w:val="bg-BG"/>
        </w:rPr>
        <w:t>……….…………… лева с ДДС</w:t>
      </w:r>
      <w:r w:rsidRPr="00A93194">
        <w:rPr>
          <w:rFonts w:eastAsia="Times New Roman"/>
          <w:sz w:val="24"/>
          <w:szCs w:val="24"/>
          <w:u w:val="none"/>
          <w:lang w:val="bg-BG"/>
        </w:rPr>
        <w:t xml:space="preserve"> (словом:…………………………….)</w:t>
      </w:r>
      <w:r>
        <w:rPr>
          <w:rFonts w:eastAsia="Times New Roman"/>
          <w:sz w:val="24"/>
          <w:szCs w:val="24"/>
          <w:u w:val="none"/>
          <w:lang w:val="bg-BG"/>
        </w:rPr>
        <w:t>,</w:t>
      </w:r>
    </w:p>
    <w:p w:rsidR="000B0F23" w:rsidRPr="00AA3854" w:rsidRDefault="000B0F23" w:rsidP="000B0F23">
      <w:pPr>
        <w:jc w:val="both"/>
        <w:rPr>
          <w:rFonts w:eastAsia="Times New Roman"/>
          <w:b/>
          <w:color w:val="auto"/>
          <w:sz w:val="24"/>
          <w:szCs w:val="24"/>
          <w:u w:val="none"/>
          <w:lang w:val="ru-RU"/>
        </w:rPr>
      </w:pPr>
      <w:r w:rsidRPr="00AA3854">
        <w:rPr>
          <w:rFonts w:eastAsia="Times New Roman"/>
          <w:b/>
          <w:color w:val="auto"/>
          <w:sz w:val="24"/>
          <w:szCs w:val="24"/>
          <w:u w:val="none"/>
          <w:lang w:val="ru-RU"/>
        </w:rPr>
        <w:t xml:space="preserve">в </w:t>
      </w:r>
      <w:proofErr w:type="spellStart"/>
      <w:r w:rsidRPr="00AA3854">
        <w:rPr>
          <w:rFonts w:eastAsia="Times New Roman"/>
          <w:b/>
          <w:color w:val="auto"/>
          <w:sz w:val="24"/>
          <w:szCs w:val="24"/>
          <w:u w:val="none"/>
          <w:lang w:val="ru-RU"/>
        </w:rPr>
        <w:t>това</w:t>
      </w:r>
      <w:proofErr w:type="spellEnd"/>
      <w:r w:rsidRPr="00AA3854">
        <w:rPr>
          <w:rFonts w:eastAsia="Times New Roman"/>
          <w:b/>
          <w:color w:val="auto"/>
          <w:sz w:val="24"/>
          <w:szCs w:val="24"/>
          <w:u w:val="none"/>
          <w:lang w:val="ru-RU"/>
        </w:rPr>
        <w:t xml:space="preserve"> число:</w:t>
      </w:r>
    </w:p>
    <w:p w:rsidR="000B0F23" w:rsidRPr="00AA3854" w:rsidRDefault="000B0F23" w:rsidP="000B0F23">
      <w:pPr>
        <w:jc w:val="both"/>
        <w:rPr>
          <w:rFonts w:eastAsia="Times New Roman"/>
          <w:color w:val="auto"/>
          <w:sz w:val="24"/>
          <w:szCs w:val="24"/>
          <w:u w:val="none"/>
          <w:lang w:val="ru-RU"/>
        </w:rPr>
      </w:pPr>
      <w:r w:rsidRPr="00AA3854">
        <w:rPr>
          <w:rFonts w:eastAsia="Times New Roman"/>
          <w:color w:val="auto"/>
          <w:sz w:val="24"/>
          <w:szCs w:val="24"/>
          <w:u w:val="none"/>
          <w:lang w:val="ru-RU"/>
        </w:rPr>
        <w:t xml:space="preserve">1. </w:t>
      </w:r>
      <w:proofErr w:type="spellStart"/>
      <w:r>
        <w:rPr>
          <w:rFonts w:eastAsia="Times New Roman"/>
          <w:color w:val="auto"/>
          <w:sz w:val="24"/>
          <w:szCs w:val="24"/>
          <w:u w:val="none"/>
          <w:lang w:val="ru-RU"/>
        </w:rPr>
        <w:t>стойност</w:t>
      </w:r>
      <w:proofErr w:type="spellEnd"/>
      <w:r>
        <w:rPr>
          <w:rFonts w:eastAsia="Times New Roman"/>
          <w:color w:val="auto"/>
          <w:sz w:val="24"/>
          <w:szCs w:val="24"/>
          <w:u w:val="none"/>
          <w:lang w:val="ru-RU"/>
        </w:rPr>
        <w:t xml:space="preserve"> на СМР</w:t>
      </w:r>
      <w:r w:rsidRPr="00AA3854">
        <w:rPr>
          <w:rFonts w:eastAsia="Times New Roman"/>
          <w:color w:val="auto"/>
          <w:sz w:val="24"/>
          <w:szCs w:val="24"/>
          <w:u w:val="none"/>
          <w:lang w:val="ru-RU"/>
        </w:rPr>
        <w:t xml:space="preserve"> в размер </w:t>
      </w:r>
      <w:proofErr w:type="gramStart"/>
      <w:r w:rsidRPr="00AA3854">
        <w:rPr>
          <w:rFonts w:eastAsia="Times New Roman"/>
          <w:color w:val="auto"/>
          <w:sz w:val="24"/>
          <w:szCs w:val="24"/>
          <w:u w:val="none"/>
          <w:lang w:val="ru-RU"/>
        </w:rPr>
        <w:t>на</w:t>
      </w:r>
      <w:proofErr w:type="gramEnd"/>
      <w:r w:rsidRPr="00AA3854">
        <w:rPr>
          <w:rFonts w:eastAsia="Times New Roman"/>
          <w:color w:val="auto"/>
          <w:sz w:val="24"/>
          <w:szCs w:val="24"/>
          <w:u w:val="none"/>
          <w:lang w:val="ru-RU"/>
        </w:rPr>
        <w:t xml:space="preserve">  </w:t>
      </w:r>
      <w:r w:rsidRPr="00AA3854">
        <w:rPr>
          <w:rFonts w:eastAsia="Times New Roman"/>
          <w:b/>
          <w:color w:val="auto"/>
          <w:sz w:val="24"/>
          <w:szCs w:val="24"/>
          <w:u w:val="none"/>
          <w:lang w:val="ru-RU"/>
        </w:rPr>
        <w:t>..................</w:t>
      </w:r>
      <w:r w:rsidRPr="00AA3854">
        <w:rPr>
          <w:rFonts w:eastAsia="Times New Roman"/>
          <w:color w:val="auto"/>
          <w:sz w:val="24"/>
          <w:szCs w:val="24"/>
          <w:u w:val="none"/>
          <w:lang w:val="ru-RU"/>
        </w:rPr>
        <w:t xml:space="preserve"> (</w:t>
      </w:r>
      <w:r w:rsidRPr="00AA3854">
        <w:rPr>
          <w:rFonts w:eastAsia="Times New Roman"/>
          <w:i/>
          <w:color w:val="auto"/>
          <w:sz w:val="24"/>
          <w:szCs w:val="24"/>
          <w:u w:val="none"/>
          <w:lang w:val="ru-RU"/>
        </w:rPr>
        <w:t>словом</w:t>
      </w:r>
      <w:r w:rsidRPr="00AA3854">
        <w:rPr>
          <w:rFonts w:eastAsia="Times New Roman"/>
          <w:color w:val="auto"/>
          <w:sz w:val="24"/>
          <w:szCs w:val="24"/>
          <w:u w:val="none"/>
          <w:lang w:val="ru-RU"/>
        </w:rPr>
        <w:t xml:space="preserve">) лева без ДДС или </w:t>
      </w:r>
      <w:r w:rsidRPr="00AA3854">
        <w:rPr>
          <w:rFonts w:eastAsia="Times New Roman"/>
          <w:b/>
          <w:color w:val="auto"/>
          <w:sz w:val="24"/>
          <w:szCs w:val="24"/>
          <w:u w:val="none"/>
          <w:lang w:val="ru-RU"/>
        </w:rPr>
        <w:t>.................</w:t>
      </w:r>
      <w:r w:rsidRPr="00AA3854">
        <w:rPr>
          <w:rFonts w:eastAsia="Times New Roman"/>
          <w:color w:val="auto"/>
          <w:sz w:val="24"/>
          <w:szCs w:val="24"/>
          <w:u w:val="none"/>
          <w:lang w:val="ru-RU"/>
        </w:rPr>
        <w:t xml:space="preserve"> (</w:t>
      </w:r>
      <w:r w:rsidRPr="00AA3854">
        <w:rPr>
          <w:rFonts w:eastAsia="Times New Roman"/>
          <w:i/>
          <w:color w:val="auto"/>
          <w:sz w:val="24"/>
          <w:szCs w:val="24"/>
          <w:u w:val="none"/>
          <w:lang w:val="ru-RU"/>
        </w:rPr>
        <w:t>словом</w:t>
      </w:r>
      <w:r w:rsidRPr="00AA3854">
        <w:rPr>
          <w:rFonts w:eastAsia="Times New Roman"/>
          <w:color w:val="auto"/>
          <w:sz w:val="24"/>
          <w:szCs w:val="24"/>
          <w:u w:val="none"/>
          <w:lang w:val="ru-RU"/>
        </w:rPr>
        <w:t>) лева с ДДС;</w:t>
      </w:r>
    </w:p>
    <w:p w:rsidR="000B0F23" w:rsidRPr="00AA3854" w:rsidRDefault="000B0F23" w:rsidP="000B0F23">
      <w:pPr>
        <w:tabs>
          <w:tab w:val="left" w:pos="0"/>
        </w:tabs>
        <w:jc w:val="both"/>
        <w:rPr>
          <w:rFonts w:eastAsia="Times New Roman"/>
          <w:color w:val="auto"/>
          <w:sz w:val="24"/>
          <w:szCs w:val="24"/>
          <w:u w:val="none"/>
          <w:shd w:val="clear" w:color="auto" w:fill="FFFFFF"/>
          <w:lang w:val="ru-RU" w:eastAsia="en-US"/>
        </w:rPr>
      </w:pPr>
      <w:r w:rsidRPr="00AA3854">
        <w:rPr>
          <w:rFonts w:eastAsia="Times New Roman"/>
          <w:color w:val="auto"/>
          <w:sz w:val="24"/>
          <w:szCs w:val="24"/>
          <w:u w:val="none"/>
          <w:lang w:val="ru-RU" w:eastAsia="en-US"/>
        </w:rPr>
        <w:t xml:space="preserve">2. </w:t>
      </w:r>
      <w:proofErr w:type="spellStart"/>
      <w:r w:rsidRPr="00AA3854">
        <w:rPr>
          <w:rFonts w:eastAsia="Times New Roman"/>
          <w:color w:val="auto"/>
          <w:sz w:val="24"/>
          <w:szCs w:val="24"/>
          <w:u w:val="none"/>
          <w:lang w:val="ru-RU" w:eastAsia="en-US"/>
        </w:rPr>
        <w:t>непредвидени</w:t>
      </w:r>
      <w:proofErr w:type="spellEnd"/>
      <w:r w:rsidRPr="00AA3854">
        <w:rPr>
          <w:rFonts w:eastAsia="Times New Roman"/>
          <w:color w:val="auto"/>
          <w:sz w:val="24"/>
          <w:szCs w:val="24"/>
          <w:u w:val="none"/>
          <w:lang w:val="ru-RU" w:eastAsia="en-US"/>
        </w:rPr>
        <w:t xml:space="preserve"> </w:t>
      </w:r>
      <w:proofErr w:type="spellStart"/>
      <w:r w:rsidRPr="00AA3854">
        <w:rPr>
          <w:rFonts w:eastAsia="Times New Roman"/>
          <w:color w:val="auto"/>
          <w:sz w:val="24"/>
          <w:szCs w:val="24"/>
          <w:u w:val="none"/>
          <w:lang w:val="ru-RU" w:eastAsia="en-US"/>
        </w:rPr>
        <w:t>разходи</w:t>
      </w:r>
      <w:proofErr w:type="spellEnd"/>
      <w:r>
        <w:rPr>
          <w:rFonts w:eastAsia="Times New Roman"/>
          <w:color w:val="auto"/>
          <w:sz w:val="24"/>
          <w:szCs w:val="24"/>
          <w:u w:val="none"/>
          <w:lang w:val="ru-RU" w:eastAsia="en-US"/>
        </w:rPr>
        <w:t xml:space="preserve"> </w:t>
      </w:r>
      <w:r w:rsidRPr="00AA3854">
        <w:rPr>
          <w:rFonts w:eastAsia="Times New Roman"/>
          <w:color w:val="auto"/>
          <w:sz w:val="24"/>
          <w:szCs w:val="24"/>
          <w:u w:val="none"/>
          <w:lang w:val="ru-RU" w:eastAsia="en-US"/>
        </w:rPr>
        <w:t xml:space="preserve"> в размер </w:t>
      </w:r>
      <w:proofErr w:type="gramStart"/>
      <w:r w:rsidRPr="00AA3854">
        <w:rPr>
          <w:rFonts w:eastAsia="Times New Roman"/>
          <w:color w:val="auto"/>
          <w:sz w:val="24"/>
          <w:szCs w:val="24"/>
          <w:u w:val="none"/>
          <w:lang w:val="ru-RU" w:eastAsia="en-US"/>
        </w:rPr>
        <w:t>на</w:t>
      </w:r>
      <w:proofErr w:type="gramEnd"/>
      <w:r w:rsidRPr="00AA3854">
        <w:rPr>
          <w:rFonts w:eastAsia="Times New Roman"/>
          <w:color w:val="auto"/>
          <w:sz w:val="24"/>
          <w:szCs w:val="24"/>
          <w:u w:val="none"/>
          <w:lang w:val="ru-RU" w:eastAsia="en-US"/>
        </w:rPr>
        <w:t xml:space="preserve"> ............ лева без ДДС, или ............</w:t>
      </w:r>
      <w:proofErr w:type="spellStart"/>
      <w:r w:rsidRPr="00AA3854">
        <w:rPr>
          <w:rFonts w:eastAsia="Times New Roman"/>
          <w:color w:val="auto"/>
          <w:sz w:val="24"/>
          <w:szCs w:val="24"/>
          <w:u w:val="none"/>
          <w:lang w:val="ru-RU" w:eastAsia="en-US"/>
        </w:rPr>
        <w:t>лв</w:t>
      </w:r>
      <w:proofErr w:type="spellEnd"/>
      <w:r w:rsidRPr="00AA3854">
        <w:rPr>
          <w:rFonts w:eastAsia="Times New Roman"/>
          <w:color w:val="auto"/>
          <w:sz w:val="24"/>
          <w:szCs w:val="24"/>
          <w:u w:val="none"/>
          <w:lang w:val="ru-RU" w:eastAsia="en-US"/>
        </w:rPr>
        <w:t>. с ДДС</w:t>
      </w:r>
      <w:r w:rsidRPr="00AA3854">
        <w:rPr>
          <w:rFonts w:eastAsia="Times New Roman"/>
          <w:color w:val="auto"/>
          <w:sz w:val="24"/>
          <w:szCs w:val="24"/>
          <w:u w:val="none"/>
          <w:shd w:val="clear" w:color="auto" w:fill="FFFFFF"/>
          <w:lang w:val="ru-RU" w:eastAsia="en-US"/>
        </w:rPr>
        <w:t xml:space="preserve"> </w:t>
      </w:r>
      <w:r w:rsidRPr="002628E0">
        <w:rPr>
          <w:rFonts w:eastAsia="Times New Roman"/>
          <w:color w:val="auto"/>
          <w:sz w:val="24"/>
          <w:szCs w:val="24"/>
          <w:u w:val="none"/>
          <w:shd w:val="clear" w:color="auto" w:fill="FFFFFF"/>
          <w:lang w:val="ru-RU" w:eastAsia="en-US"/>
        </w:rPr>
        <w:t>(</w:t>
      </w:r>
      <w:r w:rsidRPr="002628E0">
        <w:rPr>
          <w:rFonts w:eastAsia="Times New Roman"/>
          <w:color w:val="auto"/>
          <w:sz w:val="24"/>
          <w:szCs w:val="24"/>
          <w:u w:val="none"/>
          <w:lang w:val="ru-RU" w:eastAsia="en-US"/>
        </w:rPr>
        <w:t>5 %</w:t>
      </w:r>
      <w:r w:rsidRPr="00AA3854">
        <w:rPr>
          <w:rFonts w:eastAsia="Times New Roman"/>
          <w:color w:val="auto"/>
          <w:sz w:val="24"/>
          <w:szCs w:val="24"/>
          <w:u w:val="none"/>
          <w:lang w:val="ru-RU" w:eastAsia="en-US"/>
        </w:rPr>
        <w:t xml:space="preserve"> от  </w:t>
      </w:r>
      <w:proofErr w:type="spellStart"/>
      <w:r w:rsidRPr="00AA3854">
        <w:rPr>
          <w:rFonts w:eastAsia="Times New Roman"/>
          <w:color w:val="auto"/>
          <w:sz w:val="24"/>
          <w:szCs w:val="24"/>
          <w:u w:val="none"/>
          <w:lang w:val="ru-RU" w:eastAsia="en-US"/>
        </w:rPr>
        <w:t>стойност</w:t>
      </w:r>
      <w:r>
        <w:rPr>
          <w:rFonts w:eastAsia="Times New Roman"/>
          <w:color w:val="auto"/>
          <w:sz w:val="24"/>
          <w:szCs w:val="24"/>
          <w:u w:val="none"/>
          <w:lang w:val="ru-RU" w:eastAsia="en-US"/>
        </w:rPr>
        <w:t>та</w:t>
      </w:r>
      <w:proofErr w:type="spellEnd"/>
      <w:r w:rsidRPr="00AA3854">
        <w:rPr>
          <w:rFonts w:eastAsia="Times New Roman"/>
          <w:color w:val="auto"/>
          <w:sz w:val="24"/>
          <w:szCs w:val="24"/>
          <w:u w:val="none"/>
          <w:lang w:val="ru-RU" w:eastAsia="en-US"/>
        </w:rPr>
        <w:t xml:space="preserve"> </w:t>
      </w:r>
      <w:r>
        <w:rPr>
          <w:rFonts w:eastAsia="Times New Roman"/>
          <w:color w:val="auto"/>
          <w:sz w:val="24"/>
          <w:szCs w:val="24"/>
          <w:u w:val="none"/>
          <w:lang w:val="ru-RU" w:eastAsia="en-US"/>
        </w:rPr>
        <w:t>по т.1</w:t>
      </w:r>
      <w:r w:rsidRPr="00AA3854">
        <w:rPr>
          <w:rFonts w:eastAsia="Times New Roman"/>
          <w:color w:val="auto"/>
          <w:sz w:val="24"/>
          <w:szCs w:val="24"/>
          <w:u w:val="none"/>
          <w:lang w:val="ru-RU" w:eastAsia="en-US"/>
        </w:rPr>
        <w:t>).</w:t>
      </w:r>
    </w:p>
    <w:p w:rsidR="00C67861" w:rsidRPr="00964127" w:rsidRDefault="00C67861" w:rsidP="00C67861">
      <w:pPr>
        <w:tabs>
          <w:tab w:val="left" w:pos="0"/>
        </w:tabs>
        <w:jc w:val="both"/>
        <w:rPr>
          <w:sz w:val="24"/>
          <w:szCs w:val="24"/>
          <w:u w:val="none"/>
          <w:shd w:val="clear" w:color="auto" w:fill="FFFFFF"/>
          <w:lang w:val="bg-BG"/>
        </w:rPr>
      </w:pPr>
    </w:p>
    <w:p w:rsidR="00C67861" w:rsidRPr="00A93194" w:rsidRDefault="00C67861" w:rsidP="00C67861">
      <w:pPr>
        <w:ind w:firstLine="708"/>
        <w:jc w:val="both"/>
        <w:rPr>
          <w:rFonts w:eastAsia="Times New Roman"/>
          <w:sz w:val="24"/>
          <w:szCs w:val="24"/>
          <w:u w:val="none"/>
          <w:lang w:val="bg-BG"/>
        </w:rPr>
      </w:pPr>
      <w:r w:rsidRPr="00A93194">
        <w:rPr>
          <w:rFonts w:eastAsia="Times New Roman"/>
          <w:sz w:val="24"/>
          <w:szCs w:val="24"/>
          <w:u w:val="none"/>
          <w:lang w:val="bg-BG"/>
        </w:rPr>
        <w:t xml:space="preserve">При формиране на единичните цени за отделните видове работи сме използвали </w:t>
      </w:r>
      <w:r w:rsidRPr="00A93194">
        <w:rPr>
          <w:rFonts w:eastAsia="Times New Roman"/>
          <w:b/>
          <w:sz w:val="24"/>
          <w:szCs w:val="24"/>
          <w:u w:val="none"/>
          <w:lang w:val="bg-BG"/>
        </w:rPr>
        <w:t>следните показатели на ценообразуване</w:t>
      </w:r>
      <w:r w:rsidRPr="00A93194">
        <w:rPr>
          <w:rFonts w:eastAsia="Times New Roman"/>
          <w:sz w:val="24"/>
          <w:szCs w:val="24"/>
          <w:u w:val="none"/>
          <w:lang w:val="bg-BG"/>
        </w:rPr>
        <w:t>:</w:t>
      </w:r>
    </w:p>
    <w:p w:rsidR="00C67861" w:rsidRPr="00A93194" w:rsidRDefault="00C67861" w:rsidP="00C67861">
      <w:pPr>
        <w:numPr>
          <w:ilvl w:val="1"/>
          <w:numId w:val="1"/>
        </w:numPr>
        <w:tabs>
          <w:tab w:val="left" w:pos="0"/>
          <w:tab w:val="num" w:pos="540"/>
        </w:tabs>
        <w:ind w:left="720" w:hanging="180"/>
        <w:jc w:val="both"/>
        <w:rPr>
          <w:rFonts w:eastAsia="Times New Roman"/>
          <w:sz w:val="24"/>
          <w:szCs w:val="24"/>
          <w:u w:val="none"/>
          <w:shd w:val="clear" w:color="auto" w:fill="FFFFFF"/>
          <w:lang w:val="bg-BG"/>
        </w:rPr>
      </w:pPr>
      <w:r w:rsidRPr="00A93194">
        <w:rPr>
          <w:rFonts w:eastAsia="Times New Roman"/>
          <w:sz w:val="24"/>
          <w:szCs w:val="24"/>
          <w:u w:val="none"/>
          <w:shd w:val="clear" w:color="auto" w:fill="FFFFFF"/>
          <w:lang w:val="bg-BG"/>
        </w:rPr>
        <w:t>Часова ставка за труд -                     ................ лв./час</w:t>
      </w:r>
    </w:p>
    <w:p w:rsidR="00C67861" w:rsidRPr="00A93194" w:rsidRDefault="00C67861" w:rsidP="00C67861">
      <w:pPr>
        <w:numPr>
          <w:ilvl w:val="1"/>
          <w:numId w:val="1"/>
        </w:numPr>
        <w:tabs>
          <w:tab w:val="left" w:pos="0"/>
          <w:tab w:val="num" w:pos="540"/>
        </w:tabs>
        <w:ind w:left="720" w:hanging="180"/>
        <w:jc w:val="both"/>
        <w:rPr>
          <w:rFonts w:eastAsia="Times New Roman"/>
          <w:sz w:val="24"/>
          <w:szCs w:val="24"/>
          <w:u w:val="none"/>
          <w:shd w:val="clear" w:color="auto" w:fill="FFFFFF"/>
          <w:lang w:val="bg-BG"/>
        </w:rPr>
      </w:pPr>
      <w:proofErr w:type="spellStart"/>
      <w:r w:rsidRPr="00A93194">
        <w:rPr>
          <w:rFonts w:eastAsia="Times New Roman"/>
          <w:sz w:val="24"/>
          <w:szCs w:val="24"/>
          <w:u w:val="none"/>
          <w:shd w:val="clear" w:color="auto" w:fill="FFFFFF"/>
          <w:lang w:val="bg-BG"/>
        </w:rPr>
        <w:t>Допълн</w:t>
      </w:r>
      <w:proofErr w:type="spellEnd"/>
      <w:r w:rsidRPr="00A93194">
        <w:rPr>
          <w:rFonts w:eastAsia="Times New Roman"/>
          <w:sz w:val="24"/>
          <w:szCs w:val="24"/>
          <w:u w:val="none"/>
          <w:shd w:val="clear" w:color="auto" w:fill="FFFFFF"/>
          <w:lang w:val="bg-BG"/>
        </w:rPr>
        <w:t>. разходи в/у труд-                ................ %</w:t>
      </w:r>
    </w:p>
    <w:p w:rsidR="00C67861" w:rsidRPr="00A93194" w:rsidRDefault="00C67861" w:rsidP="00C67861">
      <w:pPr>
        <w:numPr>
          <w:ilvl w:val="1"/>
          <w:numId w:val="1"/>
        </w:numPr>
        <w:tabs>
          <w:tab w:val="left" w:pos="0"/>
          <w:tab w:val="num" w:pos="540"/>
        </w:tabs>
        <w:ind w:left="720" w:hanging="180"/>
        <w:jc w:val="both"/>
        <w:rPr>
          <w:rFonts w:eastAsia="Times New Roman"/>
          <w:sz w:val="24"/>
          <w:szCs w:val="24"/>
          <w:u w:val="none"/>
          <w:shd w:val="clear" w:color="auto" w:fill="FFFFFF"/>
          <w:lang w:val="bg-BG"/>
        </w:rPr>
      </w:pPr>
      <w:proofErr w:type="spellStart"/>
      <w:r w:rsidRPr="00A93194">
        <w:rPr>
          <w:rFonts w:eastAsia="Times New Roman"/>
          <w:sz w:val="24"/>
          <w:szCs w:val="24"/>
          <w:u w:val="none"/>
          <w:shd w:val="clear" w:color="auto" w:fill="FFFFFF"/>
          <w:lang w:val="bg-BG"/>
        </w:rPr>
        <w:t>Допълн</w:t>
      </w:r>
      <w:proofErr w:type="spellEnd"/>
      <w:r w:rsidRPr="00A93194">
        <w:rPr>
          <w:rFonts w:eastAsia="Times New Roman"/>
          <w:sz w:val="24"/>
          <w:szCs w:val="24"/>
          <w:u w:val="none"/>
          <w:shd w:val="clear" w:color="auto" w:fill="FFFFFF"/>
          <w:lang w:val="bg-BG"/>
        </w:rPr>
        <w:t>. разходи в/у механизация-  ................ %</w:t>
      </w:r>
    </w:p>
    <w:p w:rsidR="00C67861" w:rsidRPr="00A93194" w:rsidRDefault="00C67861" w:rsidP="00C67861">
      <w:pPr>
        <w:numPr>
          <w:ilvl w:val="1"/>
          <w:numId w:val="1"/>
        </w:numPr>
        <w:tabs>
          <w:tab w:val="left" w:pos="0"/>
          <w:tab w:val="num" w:pos="540"/>
        </w:tabs>
        <w:ind w:left="720" w:hanging="180"/>
        <w:jc w:val="both"/>
        <w:rPr>
          <w:rFonts w:eastAsia="Times New Roman"/>
          <w:sz w:val="24"/>
          <w:szCs w:val="24"/>
          <w:u w:val="none"/>
          <w:shd w:val="clear" w:color="auto" w:fill="FFFFFF"/>
          <w:lang w:val="bg-BG"/>
        </w:rPr>
      </w:pPr>
      <w:proofErr w:type="spellStart"/>
      <w:r w:rsidRPr="00A93194">
        <w:rPr>
          <w:rFonts w:eastAsia="Times New Roman"/>
          <w:sz w:val="24"/>
          <w:szCs w:val="24"/>
          <w:u w:val="none"/>
          <w:shd w:val="clear" w:color="auto" w:fill="FFFFFF"/>
          <w:lang w:val="bg-BG"/>
        </w:rPr>
        <w:t>Доставно-складови</w:t>
      </w:r>
      <w:proofErr w:type="spellEnd"/>
      <w:r w:rsidRPr="00A93194">
        <w:rPr>
          <w:rFonts w:eastAsia="Times New Roman"/>
          <w:sz w:val="24"/>
          <w:szCs w:val="24"/>
          <w:u w:val="none"/>
          <w:shd w:val="clear" w:color="auto" w:fill="FFFFFF"/>
          <w:lang w:val="bg-BG"/>
        </w:rPr>
        <w:t xml:space="preserve"> разходи-            ................ %</w:t>
      </w:r>
    </w:p>
    <w:p w:rsidR="00C67861" w:rsidRPr="00A93194" w:rsidRDefault="00C67861" w:rsidP="00C67861">
      <w:pPr>
        <w:numPr>
          <w:ilvl w:val="1"/>
          <w:numId w:val="1"/>
        </w:numPr>
        <w:tabs>
          <w:tab w:val="left" w:pos="0"/>
          <w:tab w:val="num" w:pos="540"/>
        </w:tabs>
        <w:ind w:left="720" w:hanging="180"/>
        <w:jc w:val="both"/>
        <w:rPr>
          <w:rFonts w:eastAsia="Times New Roman"/>
          <w:sz w:val="24"/>
          <w:szCs w:val="24"/>
          <w:u w:val="none"/>
          <w:shd w:val="clear" w:color="auto" w:fill="FFFFFF"/>
          <w:lang w:val="bg-BG"/>
        </w:rPr>
      </w:pPr>
      <w:r w:rsidRPr="00A93194">
        <w:rPr>
          <w:rFonts w:eastAsia="Times New Roman"/>
          <w:sz w:val="24"/>
          <w:szCs w:val="24"/>
          <w:u w:val="none"/>
          <w:shd w:val="clear" w:color="auto" w:fill="FFFFFF"/>
          <w:lang w:val="bg-BG"/>
        </w:rPr>
        <w:t>Печалба-                                             ................. %</w:t>
      </w:r>
    </w:p>
    <w:p w:rsidR="00C67861" w:rsidRPr="00A93194" w:rsidRDefault="00C67861" w:rsidP="00C67861">
      <w:pPr>
        <w:tabs>
          <w:tab w:val="left" w:pos="0"/>
        </w:tabs>
        <w:ind w:left="720"/>
        <w:jc w:val="both"/>
        <w:rPr>
          <w:rFonts w:eastAsia="Times New Roman"/>
          <w:sz w:val="24"/>
          <w:szCs w:val="24"/>
          <w:u w:val="none"/>
          <w:shd w:val="clear" w:color="auto" w:fill="FFFFFF"/>
          <w:lang w:val="bg-BG"/>
        </w:rPr>
      </w:pPr>
    </w:p>
    <w:p w:rsidR="00C67861" w:rsidRPr="00A93194" w:rsidRDefault="00C67861" w:rsidP="00C67861">
      <w:pPr>
        <w:tabs>
          <w:tab w:val="left" w:pos="0"/>
        </w:tabs>
        <w:jc w:val="both"/>
        <w:rPr>
          <w:sz w:val="24"/>
          <w:szCs w:val="24"/>
          <w:u w:val="none"/>
          <w:shd w:val="clear" w:color="auto" w:fill="FFFFFF"/>
          <w:lang w:val="bg-BG"/>
        </w:rPr>
      </w:pPr>
      <w:r w:rsidRPr="00A93194">
        <w:rPr>
          <w:rFonts w:eastAsia="Times New Roman"/>
          <w:sz w:val="24"/>
          <w:szCs w:val="24"/>
          <w:u w:val="none"/>
          <w:shd w:val="clear" w:color="auto" w:fill="FFFFFF"/>
          <w:lang w:val="bg-BG"/>
        </w:rPr>
        <w:tab/>
      </w:r>
      <w:r w:rsidRPr="00A93194">
        <w:rPr>
          <w:sz w:val="24"/>
          <w:szCs w:val="24"/>
          <w:u w:val="none"/>
          <w:shd w:val="clear" w:color="auto" w:fill="FFFFFF"/>
          <w:lang w:val="bg-BG"/>
        </w:rPr>
        <w:t>Всички посочени цени са в лева, с точност до втория знак след десетичната запетая.</w:t>
      </w:r>
    </w:p>
    <w:p w:rsidR="00C67861" w:rsidRPr="00A93194" w:rsidRDefault="00C67861" w:rsidP="00C67861">
      <w:pPr>
        <w:tabs>
          <w:tab w:val="left" w:pos="0"/>
        </w:tabs>
        <w:jc w:val="both"/>
        <w:rPr>
          <w:sz w:val="24"/>
          <w:szCs w:val="24"/>
          <w:u w:val="none"/>
          <w:shd w:val="clear" w:color="auto" w:fill="FFFFFF"/>
          <w:lang w:val="bg-BG"/>
        </w:rPr>
      </w:pPr>
      <w:r w:rsidRPr="00A93194">
        <w:rPr>
          <w:sz w:val="24"/>
          <w:szCs w:val="24"/>
          <w:u w:val="none"/>
          <w:shd w:val="clear" w:color="auto" w:fill="FFFFFF"/>
          <w:lang w:val="bg-BG"/>
        </w:rPr>
        <w:tab/>
        <w:t>При несъответствие между сумата, написана с цифри и тази, написана с думи, важи сумата, написана с думи.</w:t>
      </w:r>
    </w:p>
    <w:p w:rsidR="00C67861" w:rsidRPr="00A93194" w:rsidRDefault="00C67861" w:rsidP="00C67861">
      <w:pPr>
        <w:tabs>
          <w:tab w:val="left" w:pos="0"/>
        </w:tabs>
        <w:jc w:val="both"/>
        <w:rPr>
          <w:rFonts w:eastAsia="Times New Roman"/>
          <w:sz w:val="24"/>
          <w:szCs w:val="24"/>
          <w:u w:val="none"/>
          <w:shd w:val="clear" w:color="auto" w:fill="FFFFFF"/>
          <w:lang w:val="bg-BG"/>
        </w:rPr>
      </w:pPr>
      <w:r w:rsidRPr="00A93194">
        <w:rPr>
          <w:sz w:val="24"/>
          <w:szCs w:val="24"/>
          <w:u w:val="none"/>
          <w:shd w:val="clear" w:color="auto" w:fill="FFFFFF"/>
          <w:lang w:val="bg-BG"/>
        </w:rPr>
        <w:tab/>
      </w:r>
      <w:r w:rsidRPr="00A93194">
        <w:rPr>
          <w:rFonts w:eastAsia="Times New Roman"/>
          <w:sz w:val="24"/>
          <w:szCs w:val="24"/>
          <w:u w:val="none"/>
          <w:shd w:val="clear" w:color="auto" w:fill="FFFFFF"/>
          <w:lang w:val="bg-BG"/>
        </w:rPr>
        <w:t>Гарантираме, че в предложената цена сме включили всички разходи, свързани с качественото изпълнение на поръчката в описания вид и качество.</w:t>
      </w:r>
    </w:p>
    <w:p w:rsidR="00C67861" w:rsidRPr="00A93194" w:rsidRDefault="00C67861" w:rsidP="00C67861">
      <w:pPr>
        <w:ind w:firstLine="720"/>
        <w:jc w:val="both"/>
        <w:rPr>
          <w:rFonts w:eastAsia="Times New Roman"/>
          <w:sz w:val="24"/>
          <w:szCs w:val="24"/>
          <w:u w:val="none"/>
          <w:lang w:val="bg-BG"/>
        </w:rPr>
      </w:pPr>
      <w:r w:rsidRPr="00A93194">
        <w:rPr>
          <w:rFonts w:eastAsia="Times New Roman"/>
          <w:sz w:val="24"/>
          <w:szCs w:val="24"/>
          <w:u w:val="none"/>
          <w:lang w:val="bg-BG"/>
        </w:rPr>
        <w:t>До сключване на договора, това предложение заедно с писменото приемане от Ваша страна и покана за сключване на договор ще формират обвързващо споразумение между двете страни.</w:t>
      </w:r>
    </w:p>
    <w:p w:rsidR="00C67861" w:rsidRPr="00BF608A" w:rsidRDefault="00C67861" w:rsidP="00C67861">
      <w:pPr>
        <w:spacing w:after="120"/>
        <w:ind w:firstLine="708"/>
        <w:jc w:val="both"/>
        <w:rPr>
          <w:sz w:val="24"/>
          <w:szCs w:val="24"/>
          <w:u w:val="none"/>
          <w:lang w:val="bg-BG"/>
        </w:rPr>
      </w:pPr>
      <w:r w:rsidRPr="00BF608A">
        <w:rPr>
          <w:sz w:val="24"/>
          <w:szCs w:val="24"/>
          <w:u w:val="none"/>
          <w:lang w:val="bg-BG"/>
        </w:rPr>
        <w:t>Декларираме, че сме запознати с изискванията за изпълнение на поръчката. Съгласни сме с  поставените условия и ги приемаме без възражения.</w:t>
      </w:r>
    </w:p>
    <w:p w:rsidR="00C67861" w:rsidRPr="00A93194" w:rsidRDefault="00C67861" w:rsidP="00C67861">
      <w:pPr>
        <w:outlineLvl w:val="0"/>
        <w:rPr>
          <w:rFonts w:eastAsia="Times New Roman"/>
          <w:b/>
          <w:bCs/>
          <w:sz w:val="24"/>
          <w:szCs w:val="24"/>
          <w:u w:val="none"/>
          <w:lang w:val="bg-BG"/>
        </w:rPr>
      </w:pPr>
      <w:r w:rsidRPr="00A93194">
        <w:rPr>
          <w:rFonts w:eastAsia="Times New Roman"/>
          <w:b/>
          <w:bCs/>
          <w:sz w:val="24"/>
          <w:szCs w:val="24"/>
          <w:u w:val="none"/>
          <w:lang w:val="bg-BG"/>
        </w:rPr>
        <w:t>Приложения: 1. Попълнен</w:t>
      </w:r>
      <w:r>
        <w:rPr>
          <w:rFonts w:eastAsia="Times New Roman"/>
          <w:b/>
          <w:bCs/>
          <w:sz w:val="24"/>
          <w:szCs w:val="24"/>
          <w:u w:val="none"/>
          <w:lang w:val="bg-BG"/>
        </w:rPr>
        <w:t>а</w:t>
      </w:r>
      <w:r w:rsidRPr="00A93194">
        <w:rPr>
          <w:rFonts w:eastAsia="Times New Roman"/>
          <w:b/>
          <w:bCs/>
          <w:sz w:val="24"/>
          <w:szCs w:val="24"/>
          <w:u w:val="none"/>
          <w:lang w:val="bg-BG"/>
        </w:rPr>
        <w:t xml:space="preserve"> КСС – на хартия;</w:t>
      </w:r>
    </w:p>
    <w:p w:rsidR="00C67861" w:rsidRPr="00A93194" w:rsidRDefault="00C67861" w:rsidP="00C67861">
      <w:pPr>
        <w:ind w:left="360"/>
        <w:outlineLvl w:val="0"/>
        <w:rPr>
          <w:rFonts w:eastAsia="Times New Roman"/>
          <w:b/>
          <w:bCs/>
          <w:sz w:val="24"/>
          <w:szCs w:val="24"/>
          <w:u w:val="none"/>
          <w:lang w:val="bg-BG"/>
        </w:rPr>
      </w:pPr>
      <w:r w:rsidRPr="00A93194">
        <w:rPr>
          <w:rFonts w:eastAsia="Times New Roman"/>
          <w:b/>
          <w:bCs/>
          <w:sz w:val="24"/>
          <w:szCs w:val="24"/>
          <w:u w:val="none"/>
          <w:lang w:val="bg-BG"/>
        </w:rPr>
        <w:t xml:space="preserve">                    2. Анализи</w:t>
      </w:r>
      <w:r>
        <w:rPr>
          <w:rFonts w:eastAsia="Times New Roman"/>
          <w:b/>
          <w:bCs/>
          <w:sz w:val="24"/>
          <w:szCs w:val="24"/>
          <w:u w:val="none"/>
          <w:lang w:val="bg-BG"/>
        </w:rPr>
        <w:t xml:space="preserve"> на</w:t>
      </w:r>
      <w:r w:rsidRPr="00A93194">
        <w:rPr>
          <w:rFonts w:eastAsia="Times New Roman"/>
          <w:b/>
          <w:bCs/>
          <w:sz w:val="24"/>
          <w:szCs w:val="24"/>
          <w:u w:val="none"/>
          <w:lang w:val="bg-BG"/>
        </w:rPr>
        <w:t xml:space="preserve"> цени за всички позиции в КСС- на хартия.</w:t>
      </w:r>
    </w:p>
    <w:p w:rsidR="00C67861" w:rsidRPr="00BF608A" w:rsidRDefault="00C67861" w:rsidP="00C67861">
      <w:pPr>
        <w:spacing w:before="120"/>
        <w:jc w:val="both"/>
        <w:rPr>
          <w:b/>
          <w:bCs/>
          <w:sz w:val="24"/>
          <w:szCs w:val="24"/>
          <w:u w:val="none"/>
          <w:lang w:val="bg-BG"/>
        </w:rPr>
      </w:pPr>
      <w:r w:rsidRPr="00BF608A">
        <w:rPr>
          <w:sz w:val="24"/>
          <w:szCs w:val="24"/>
          <w:u w:val="none"/>
          <w:shd w:val="clear" w:color="auto" w:fill="FFFFFF"/>
          <w:lang w:val="bg-BG"/>
        </w:rPr>
        <w:tab/>
      </w:r>
      <w:r w:rsidRPr="00BF608A">
        <w:rPr>
          <w:b/>
          <w:bCs/>
          <w:sz w:val="24"/>
          <w:szCs w:val="24"/>
          <w:u w:val="none"/>
          <w:lang w:val="bg-BG"/>
        </w:rPr>
        <w:t xml:space="preserve">       Подпис:</w:t>
      </w:r>
    </w:p>
    <w:tbl>
      <w:tblPr>
        <w:tblW w:w="0" w:type="auto"/>
        <w:tblLook w:val="0000" w:firstRow="0" w:lastRow="0" w:firstColumn="0" w:lastColumn="0" w:noHBand="0" w:noVBand="0"/>
      </w:tblPr>
      <w:tblGrid>
        <w:gridCol w:w="4261"/>
        <w:gridCol w:w="4261"/>
      </w:tblGrid>
      <w:tr w:rsidR="00C67861" w:rsidRPr="00BF608A" w:rsidTr="00FD64CC">
        <w:tc>
          <w:tcPr>
            <w:tcW w:w="4261" w:type="dxa"/>
          </w:tcPr>
          <w:p w:rsidR="00C67861" w:rsidRPr="00BF608A" w:rsidRDefault="00C67861" w:rsidP="00FD64CC">
            <w:pPr>
              <w:jc w:val="right"/>
              <w:rPr>
                <w:b/>
                <w:sz w:val="24"/>
                <w:szCs w:val="24"/>
                <w:u w:val="none"/>
                <w:lang w:val="bg-BG"/>
              </w:rPr>
            </w:pPr>
            <w:r w:rsidRPr="00BF608A">
              <w:rPr>
                <w:b/>
                <w:sz w:val="24"/>
                <w:szCs w:val="24"/>
                <w:u w:val="none"/>
                <w:lang w:val="bg-BG"/>
              </w:rPr>
              <w:t xml:space="preserve">Дата </w:t>
            </w:r>
          </w:p>
        </w:tc>
        <w:tc>
          <w:tcPr>
            <w:tcW w:w="4261" w:type="dxa"/>
          </w:tcPr>
          <w:p w:rsidR="00C67861" w:rsidRPr="00BF608A" w:rsidRDefault="00C67861" w:rsidP="00FD64CC">
            <w:pPr>
              <w:jc w:val="both"/>
              <w:rPr>
                <w:sz w:val="24"/>
                <w:szCs w:val="24"/>
                <w:u w:val="none"/>
                <w:lang w:val="bg-BG"/>
              </w:rPr>
            </w:pPr>
            <w:r w:rsidRPr="00BF608A">
              <w:rPr>
                <w:sz w:val="24"/>
                <w:szCs w:val="24"/>
                <w:u w:val="none"/>
                <w:lang w:val="bg-BG"/>
              </w:rPr>
              <w:t>________/ _________ / ______</w:t>
            </w:r>
          </w:p>
        </w:tc>
      </w:tr>
      <w:tr w:rsidR="00C67861" w:rsidRPr="00BF608A" w:rsidTr="00FD64CC">
        <w:tc>
          <w:tcPr>
            <w:tcW w:w="4261" w:type="dxa"/>
          </w:tcPr>
          <w:p w:rsidR="00C67861" w:rsidRPr="00BF608A" w:rsidRDefault="00C67861" w:rsidP="00FD64CC">
            <w:pPr>
              <w:jc w:val="right"/>
              <w:rPr>
                <w:b/>
                <w:sz w:val="24"/>
                <w:szCs w:val="24"/>
                <w:u w:val="none"/>
                <w:lang w:val="bg-BG"/>
              </w:rPr>
            </w:pPr>
            <w:r w:rsidRPr="00BF608A">
              <w:rPr>
                <w:b/>
                <w:sz w:val="24"/>
                <w:szCs w:val="24"/>
                <w:u w:val="none"/>
                <w:lang w:val="bg-BG"/>
              </w:rPr>
              <w:t>Име и фамилия</w:t>
            </w:r>
          </w:p>
        </w:tc>
        <w:tc>
          <w:tcPr>
            <w:tcW w:w="4261" w:type="dxa"/>
          </w:tcPr>
          <w:p w:rsidR="00C67861" w:rsidRPr="00BF608A" w:rsidRDefault="00C67861" w:rsidP="00FD64CC">
            <w:pPr>
              <w:jc w:val="both"/>
              <w:rPr>
                <w:sz w:val="24"/>
                <w:szCs w:val="24"/>
                <w:u w:val="none"/>
                <w:lang w:val="bg-BG"/>
              </w:rPr>
            </w:pPr>
            <w:r w:rsidRPr="00BF608A">
              <w:rPr>
                <w:sz w:val="24"/>
                <w:szCs w:val="24"/>
                <w:u w:val="none"/>
                <w:lang w:val="bg-BG"/>
              </w:rPr>
              <w:t>__________________________</w:t>
            </w:r>
          </w:p>
        </w:tc>
      </w:tr>
      <w:tr w:rsidR="00C67861" w:rsidRPr="00BF608A" w:rsidTr="00FD64CC">
        <w:tc>
          <w:tcPr>
            <w:tcW w:w="4261" w:type="dxa"/>
          </w:tcPr>
          <w:p w:rsidR="00C67861" w:rsidRPr="00BF608A" w:rsidRDefault="00C67861" w:rsidP="00FD64CC">
            <w:pPr>
              <w:jc w:val="right"/>
              <w:rPr>
                <w:b/>
                <w:sz w:val="24"/>
                <w:szCs w:val="24"/>
                <w:u w:val="none"/>
                <w:lang w:val="bg-BG"/>
              </w:rPr>
            </w:pPr>
            <w:r w:rsidRPr="00BF608A">
              <w:rPr>
                <w:b/>
                <w:sz w:val="24"/>
                <w:szCs w:val="24"/>
                <w:u w:val="none"/>
                <w:lang w:val="bg-BG"/>
              </w:rPr>
              <w:t>Подпис на лице</w:t>
            </w:r>
          </w:p>
        </w:tc>
        <w:tc>
          <w:tcPr>
            <w:tcW w:w="4261" w:type="dxa"/>
          </w:tcPr>
          <w:p w:rsidR="00C67861" w:rsidRPr="00BF608A" w:rsidRDefault="00C67861" w:rsidP="00FD64CC">
            <w:pPr>
              <w:jc w:val="both"/>
              <w:rPr>
                <w:sz w:val="24"/>
                <w:szCs w:val="24"/>
                <w:u w:val="none"/>
                <w:lang w:val="bg-BG"/>
              </w:rPr>
            </w:pPr>
            <w:r w:rsidRPr="00BF608A">
              <w:rPr>
                <w:sz w:val="24"/>
                <w:szCs w:val="24"/>
                <w:u w:val="none"/>
                <w:lang w:val="bg-BG"/>
              </w:rPr>
              <w:t>__________________________</w:t>
            </w:r>
          </w:p>
        </w:tc>
      </w:tr>
      <w:tr w:rsidR="00C67861" w:rsidRPr="00BF608A" w:rsidTr="00FD64CC">
        <w:tc>
          <w:tcPr>
            <w:tcW w:w="4261" w:type="dxa"/>
          </w:tcPr>
          <w:p w:rsidR="00C67861" w:rsidRPr="00BF608A" w:rsidRDefault="00C67861" w:rsidP="00FD64CC">
            <w:pPr>
              <w:jc w:val="right"/>
              <w:rPr>
                <w:b/>
                <w:sz w:val="24"/>
                <w:szCs w:val="24"/>
                <w:u w:val="none"/>
                <w:lang w:val="bg-BG"/>
              </w:rPr>
            </w:pPr>
            <w:r w:rsidRPr="00BF608A">
              <w:rPr>
                <w:b/>
                <w:sz w:val="24"/>
                <w:szCs w:val="24"/>
                <w:u w:val="none"/>
                <w:lang w:val="bg-BG"/>
              </w:rPr>
              <w:t xml:space="preserve">Длъжност </w:t>
            </w:r>
          </w:p>
        </w:tc>
        <w:tc>
          <w:tcPr>
            <w:tcW w:w="4261" w:type="dxa"/>
          </w:tcPr>
          <w:p w:rsidR="00C67861" w:rsidRPr="00BF608A" w:rsidRDefault="00C67861" w:rsidP="00FD64CC">
            <w:pPr>
              <w:jc w:val="both"/>
              <w:rPr>
                <w:sz w:val="24"/>
                <w:szCs w:val="24"/>
                <w:u w:val="none"/>
                <w:lang w:val="bg-BG"/>
              </w:rPr>
            </w:pPr>
            <w:r w:rsidRPr="00BF608A">
              <w:rPr>
                <w:sz w:val="24"/>
                <w:szCs w:val="24"/>
                <w:u w:val="none"/>
                <w:lang w:val="bg-BG"/>
              </w:rPr>
              <w:t>__________________________</w:t>
            </w:r>
          </w:p>
        </w:tc>
      </w:tr>
      <w:tr w:rsidR="00C67861" w:rsidRPr="00BF608A" w:rsidTr="00FD64CC">
        <w:tc>
          <w:tcPr>
            <w:tcW w:w="4261" w:type="dxa"/>
          </w:tcPr>
          <w:p w:rsidR="00C67861" w:rsidRPr="00BF608A" w:rsidRDefault="00C67861" w:rsidP="00FD64CC">
            <w:pPr>
              <w:jc w:val="right"/>
              <w:rPr>
                <w:b/>
                <w:sz w:val="24"/>
                <w:szCs w:val="24"/>
                <w:u w:val="none"/>
                <w:lang w:val="bg-BG"/>
              </w:rPr>
            </w:pPr>
            <w:r w:rsidRPr="00BF608A">
              <w:rPr>
                <w:b/>
                <w:sz w:val="24"/>
                <w:szCs w:val="24"/>
                <w:u w:val="none"/>
                <w:lang w:val="bg-BG"/>
              </w:rPr>
              <w:t>Наименование на участника</w:t>
            </w:r>
          </w:p>
        </w:tc>
        <w:tc>
          <w:tcPr>
            <w:tcW w:w="4261" w:type="dxa"/>
          </w:tcPr>
          <w:p w:rsidR="00C67861" w:rsidRPr="00BF608A" w:rsidRDefault="00C67861" w:rsidP="00FD64CC">
            <w:pPr>
              <w:jc w:val="both"/>
              <w:rPr>
                <w:sz w:val="24"/>
                <w:szCs w:val="24"/>
                <w:u w:val="none"/>
                <w:lang w:val="bg-BG"/>
              </w:rPr>
            </w:pPr>
            <w:r w:rsidRPr="00BF608A">
              <w:rPr>
                <w:sz w:val="24"/>
                <w:szCs w:val="24"/>
                <w:u w:val="none"/>
                <w:lang w:val="bg-BG"/>
              </w:rPr>
              <w:t>__________________________</w:t>
            </w:r>
          </w:p>
        </w:tc>
      </w:tr>
    </w:tbl>
    <w:p w:rsidR="00C67861" w:rsidRDefault="00C67861" w:rsidP="00C67861">
      <w:pPr>
        <w:jc w:val="both"/>
        <w:outlineLvl w:val="0"/>
        <w:rPr>
          <w:b/>
          <w:sz w:val="24"/>
          <w:szCs w:val="24"/>
          <w:u w:val="none"/>
          <w:lang w:val="bg-BG"/>
        </w:rPr>
      </w:pPr>
      <w:r w:rsidRPr="00BF608A">
        <w:rPr>
          <w:b/>
          <w:sz w:val="24"/>
          <w:szCs w:val="24"/>
          <w:u w:val="none"/>
          <w:lang w:val="bg-BG"/>
        </w:rPr>
        <w:t xml:space="preserve">      </w:t>
      </w:r>
      <w:r w:rsidR="00D829A2">
        <w:rPr>
          <w:b/>
          <w:sz w:val="24"/>
          <w:szCs w:val="24"/>
          <w:u w:val="none"/>
          <w:lang w:val="bg-BG"/>
        </w:rPr>
        <w:t xml:space="preserve">                                                 </w:t>
      </w:r>
      <w:r w:rsidRPr="00BF608A">
        <w:rPr>
          <w:b/>
          <w:sz w:val="24"/>
          <w:szCs w:val="24"/>
          <w:u w:val="none"/>
          <w:lang w:val="bg-BG"/>
        </w:rPr>
        <w:t>Печат:</w:t>
      </w:r>
    </w:p>
    <w:sectPr w:rsidR="00C67861" w:rsidSect="00BF608A">
      <w:pgSz w:w="11906" w:h="16838"/>
      <w:pgMar w:top="851" w:right="1417" w:bottom="851"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1B27" w:rsidRDefault="004D1B27" w:rsidP="007A1F03">
      <w:r>
        <w:separator/>
      </w:r>
    </w:p>
  </w:endnote>
  <w:endnote w:type="continuationSeparator" w:id="0">
    <w:p w:rsidR="004D1B27" w:rsidRDefault="004D1B27" w:rsidP="007A1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Unicode MS">
    <w:panose1 w:val="020B0604020202020204"/>
    <w:charset w:val="00"/>
    <w:family w:val="roman"/>
    <w:notTrueType/>
    <w:pitch w:val="variable"/>
    <w:sig w:usb0="00000003" w:usb1="00000000" w:usb2="00000000" w:usb3="00000000" w:csb0="00000001"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Courier">
    <w:panose1 w:val="02070309020205020404"/>
    <w:charset w:val="00"/>
    <w:family w:val="modern"/>
    <w:notTrueType/>
    <w:pitch w:val="fixed"/>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1B27" w:rsidRDefault="004D1B27" w:rsidP="007A1F03">
      <w:r>
        <w:separator/>
      </w:r>
    </w:p>
  </w:footnote>
  <w:footnote w:type="continuationSeparator" w:id="0">
    <w:p w:rsidR="004D1B27" w:rsidRDefault="004D1B27" w:rsidP="007A1F03">
      <w:r>
        <w:continuationSeparator/>
      </w:r>
    </w:p>
  </w:footnote>
  <w:footnote w:id="1">
    <w:p w:rsidR="00A622BB" w:rsidRPr="005C5530" w:rsidRDefault="00A622BB" w:rsidP="00660063">
      <w:pPr>
        <w:pStyle w:val="af5"/>
        <w:rPr>
          <w:lang w:val="ru-RU"/>
        </w:rPr>
      </w:pPr>
      <w:r>
        <w:rPr>
          <w:rStyle w:val="af7"/>
        </w:rPr>
        <w:footnoteRef/>
      </w:r>
      <w:r>
        <w:rPr>
          <w:lang w:val="bg-BG"/>
        </w:rPr>
        <w:t xml:space="preserve"> В съответствие със законодателството на държавата, в която участникът е установен.</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multilevel"/>
    <w:tmpl w:val="00000006"/>
    <w:name w:val="WW8Num6"/>
    <w:lvl w:ilvl="0">
      <w:start w:val="1"/>
      <w:numFmt w:val="bullet"/>
      <w:lvlText w:val="☒"/>
      <w:lvlJc w:val="left"/>
      <w:pPr>
        <w:tabs>
          <w:tab w:val="num" w:pos="0"/>
        </w:tabs>
        <w:ind w:left="1287" w:hanging="360"/>
      </w:pPr>
      <w:rPr>
        <w:rFonts w:ascii="Arial Unicode MS" w:hAnsi="Arial Unicode MS" w:cs="Arial Unicode MS" w:hint="eastAsia"/>
      </w:rPr>
    </w:lvl>
    <w:lvl w:ilvl="1">
      <w:start w:val="1"/>
      <w:numFmt w:val="bullet"/>
      <w:lvlText w:val="☒"/>
      <w:lvlJc w:val="left"/>
      <w:pPr>
        <w:tabs>
          <w:tab w:val="num" w:pos="0"/>
        </w:tabs>
        <w:ind w:left="2007" w:hanging="360"/>
      </w:pPr>
      <w:rPr>
        <w:rFonts w:ascii="Arial Unicode MS" w:hAnsi="Arial Unicode MS" w:cs="Arial Unicode MS" w:hint="eastAsia"/>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
    <w:nsid w:val="00000008"/>
    <w:multiLevelType w:val="multilevel"/>
    <w:tmpl w:val="00000008"/>
    <w:name w:val="WW8Num8"/>
    <w:lvl w:ilvl="0">
      <w:start w:val="1"/>
      <w:numFmt w:val="bullet"/>
      <w:lvlText w:val="☒"/>
      <w:lvlJc w:val="left"/>
      <w:pPr>
        <w:tabs>
          <w:tab w:val="num" w:pos="0"/>
        </w:tabs>
        <w:ind w:left="1287" w:hanging="360"/>
      </w:pPr>
      <w:rPr>
        <w:rFonts w:ascii="Arial Unicode MS" w:hAnsi="Arial Unicode MS" w:cs="Arial Unicode MS" w:hint="eastAsia"/>
      </w:rPr>
    </w:lvl>
    <w:lvl w:ilvl="1">
      <w:start w:val="1"/>
      <w:numFmt w:val="bullet"/>
      <w:lvlText w:val="☒"/>
      <w:lvlJc w:val="left"/>
      <w:pPr>
        <w:tabs>
          <w:tab w:val="num" w:pos="0"/>
        </w:tabs>
        <w:ind w:left="2007" w:hanging="360"/>
      </w:pPr>
      <w:rPr>
        <w:rFonts w:ascii="Arial Unicode MS" w:hAnsi="Arial Unicode MS" w:cs="Arial Unicode MS" w:hint="eastAsia"/>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
    <w:nsid w:val="00000016"/>
    <w:multiLevelType w:val="singleLevel"/>
    <w:tmpl w:val="00000016"/>
    <w:name w:val="WW8Num33"/>
    <w:lvl w:ilvl="0">
      <w:start w:val="1"/>
      <w:numFmt w:val="bullet"/>
      <w:lvlText w:val=""/>
      <w:lvlJc w:val="left"/>
      <w:pPr>
        <w:tabs>
          <w:tab w:val="num" w:pos="1080"/>
        </w:tabs>
        <w:ind w:left="1080" w:hanging="360"/>
      </w:pPr>
      <w:rPr>
        <w:rFonts w:ascii="Symbol" w:hAnsi="Symbol"/>
      </w:rPr>
    </w:lvl>
  </w:abstractNum>
  <w:abstractNum w:abstractNumId="3">
    <w:nsid w:val="00000019"/>
    <w:multiLevelType w:val="multilevel"/>
    <w:tmpl w:val="00000019"/>
    <w:lvl w:ilvl="0">
      <w:start w:val="1"/>
      <w:numFmt w:val="bullet"/>
      <w:lvlText w:val="☒"/>
      <w:lvlJc w:val="left"/>
      <w:pPr>
        <w:tabs>
          <w:tab w:val="num" w:pos="0"/>
        </w:tabs>
        <w:ind w:left="2574" w:hanging="360"/>
      </w:pPr>
      <w:rPr>
        <w:rFonts w:ascii="Arial Unicode MS" w:hAnsi="Arial Unicode MS" w:cs="Arial Unicode MS" w:hint="eastAsia"/>
      </w:rPr>
    </w:lvl>
    <w:lvl w:ilvl="1">
      <w:start w:val="1"/>
      <w:numFmt w:val="bullet"/>
      <w:lvlText w:val="☒"/>
      <w:lvlJc w:val="left"/>
      <w:pPr>
        <w:tabs>
          <w:tab w:val="num" w:pos="0"/>
        </w:tabs>
        <w:ind w:left="1440" w:hanging="360"/>
      </w:pPr>
      <w:rPr>
        <w:rFonts w:ascii="Arial Unicode MS" w:hAnsi="Arial Unicode MS" w:cs="Arial Unicode MS" w:hint="eastAsia"/>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nsid w:val="002D5A58"/>
    <w:multiLevelType w:val="hybridMultilevel"/>
    <w:tmpl w:val="CF4C2A52"/>
    <w:lvl w:ilvl="0" w:tplc="0402000B">
      <w:start w:val="1"/>
      <w:numFmt w:val="bullet"/>
      <w:lvlText w:val=""/>
      <w:lvlJc w:val="left"/>
      <w:pPr>
        <w:ind w:left="786" w:hanging="360"/>
      </w:pPr>
      <w:rPr>
        <w:rFonts w:ascii="Wingdings" w:hAnsi="Wingdings" w:hint="default"/>
      </w:rPr>
    </w:lvl>
    <w:lvl w:ilvl="1" w:tplc="04020003" w:tentative="1">
      <w:start w:val="1"/>
      <w:numFmt w:val="bullet"/>
      <w:lvlText w:val="o"/>
      <w:lvlJc w:val="left"/>
      <w:pPr>
        <w:ind w:left="1506" w:hanging="360"/>
      </w:pPr>
      <w:rPr>
        <w:rFonts w:ascii="Courier New" w:hAnsi="Courier New" w:cs="Courier New" w:hint="default"/>
      </w:rPr>
    </w:lvl>
    <w:lvl w:ilvl="2" w:tplc="04020005" w:tentative="1">
      <w:start w:val="1"/>
      <w:numFmt w:val="bullet"/>
      <w:lvlText w:val=""/>
      <w:lvlJc w:val="left"/>
      <w:pPr>
        <w:ind w:left="2226" w:hanging="360"/>
      </w:pPr>
      <w:rPr>
        <w:rFonts w:ascii="Wingdings" w:hAnsi="Wingdings" w:hint="default"/>
      </w:rPr>
    </w:lvl>
    <w:lvl w:ilvl="3" w:tplc="04020001" w:tentative="1">
      <w:start w:val="1"/>
      <w:numFmt w:val="bullet"/>
      <w:lvlText w:val=""/>
      <w:lvlJc w:val="left"/>
      <w:pPr>
        <w:ind w:left="2946" w:hanging="360"/>
      </w:pPr>
      <w:rPr>
        <w:rFonts w:ascii="Symbol" w:hAnsi="Symbol" w:hint="default"/>
      </w:rPr>
    </w:lvl>
    <w:lvl w:ilvl="4" w:tplc="04020003" w:tentative="1">
      <w:start w:val="1"/>
      <w:numFmt w:val="bullet"/>
      <w:lvlText w:val="o"/>
      <w:lvlJc w:val="left"/>
      <w:pPr>
        <w:ind w:left="3666" w:hanging="360"/>
      </w:pPr>
      <w:rPr>
        <w:rFonts w:ascii="Courier New" w:hAnsi="Courier New" w:cs="Courier New" w:hint="default"/>
      </w:rPr>
    </w:lvl>
    <w:lvl w:ilvl="5" w:tplc="04020005" w:tentative="1">
      <w:start w:val="1"/>
      <w:numFmt w:val="bullet"/>
      <w:lvlText w:val=""/>
      <w:lvlJc w:val="left"/>
      <w:pPr>
        <w:ind w:left="4386" w:hanging="360"/>
      </w:pPr>
      <w:rPr>
        <w:rFonts w:ascii="Wingdings" w:hAnsi="Wingdings" w:hint="default"/>
      </w:rPr>
    </w:lvl>
    <w:lvl w:ilvl="6" w:tplc="04020001" w:tentative="1">
      <w:start w:val="1"/>
      <w:numFmt w:val="bullet"/>
      <w:lvlText w:val=""/>
      <w:lvlJc w:val="left"/>
      <w:pPr>
        <w:ind w:left="5106" w:hanging="360"/>
      </w:pPr>
      <w:rPr>
        <w:rFonts w:ascii="Symbol" w:hAnsi="Symbol" w:hint="default"/>
      </w:rPr>
    </w:lvl>
    <w:lvl w:ilvl="7" w:tplc="04020003" w:tentative="1">
      <w:start w:val="1"/>
      <w:numFmt w:val="bullet"/>
      <w:lvlText w:val="o"/>
      <w:lvlJc w:val="left"/>
      <w:pPr>
        <w:ind w:left="5826" w:hanging="360"/>
      </w:pPr>
      <w:rPr>
        <w:rFonts w:ascii="Courier New" w:hAnsi="Courier New" w:cs="Courier New" w:hint="default"/>
      </w:rPr>
    </w:lvl>
    <w:lvl w:ilvl="8" w:tplc="04020005" w:tentative="1">
      <w:start w:val="1"/>
      <w:numFmt w:val="bullet"/>
      <w:lvlText w:val=""/>
      <w:lvlJc w:val="left"/>
      <w:pPr>
        <w:ind w:left="6546" w:hanging="360"/>
      </w:pPr>
      <w:rPr>
        <w:rFonts w:ascii="Wingdings" w:hAnsi="Wingdings" w:hint="default"/>
      </w:rPr>
    </w:lvl>
  </w:abstractNum>
  <w:abstractNum w:abstractNumId="5">
    <w:nsid w:val="07A02F13"/>
    <w:multiLevelType w:val="hybridMultilevel"/>
    <w:tmpl w:val="45BA62F8"/>
    <w:lvl w:ilvl="0" w:tplc="95EE7AD4">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090C3E31"/>
    <w:multiLevelType w:val="hybridMultilevel"/>
    <w:tmpl w:val="315AD75E"/>
    <w:lvl w:ilvl="0" w:tplc="0402000F">
      <w:start w:val="1"/>
      <w:numFmt w:val="decimal"/>
      <w:lvlText w:val="%1."/>
      <w:lvlJc w:val="left"/>
      <w:pPr>
        <w:ind w:left="1778" w:hanging="360"/>
      </w:pPr>
      <w:rPr>
        <w:rFonts w:hint="default"/>
      </w:rPr>
    </w:lvl>
    <w:lvl w:ilvl="1" w:tplc="04020019" w:tentative="1">
      <w:start w:val="1"/>
      <w:numFmt w:val="lowerLetter"/>
      <w:lvlText w:val="%2."/>
      <w:lvlJc w:val="left"/>
      <w:pPr>
        <w:ind w:left="2498" w:hanging="360"/>
      </w:pPr>
    </w:lvl>
    <w:lvl w:ilvl="2" w:tplc="0402001B" w:tentative="1">
      <w:start w:val="1"/>
      <w:numFmt w:val="lowerRoman"/>
      <w:lvlText w:val="%3."/>
      <w:lvlJc w:val="right"/>
      <w:pPr>
        <w:ind w:left="3218" w:hanging="180"/>
      </w:pPr>
    </w:lvl>
    <w:lvl w:ilvl="3" w:tplc="0402000F" w:tentative="1">
      <w:start w:val="1"/>
      <w:numFmt w:val="decimal"/>
      <w:lvlText w:val="%4."/>
      <w:lvlJc w:val="left"/>
      <w:pPr>
        <w:ind w:left="3938" w:hanging="360"/>
      </w:pPr>
    </w:lvl>
    <w:lvl w:ilvl="4" w:tplc="04020019" w:tentative="1">
      <w:start w:val="1"/>
      <w:numFmt w:val="lowerLetter"/>
      <w:lvlText w:val="%5."/>
      <w:lvlJc w:val="left"/>
      <w:pPr>
        <w:ind w:left="4658" w:hanging="360"/>
      </w:pPr>
    </w:lvl>
    <w:lvl w:ilvl="5" w:tplc="0402001B" w:tentative="1">
      <w:start w:val="1"/>
      <w:numFmt w:val="lowerRoman"/>
      <w:lvlText w:val="%6."/>
      <w:lvlJc w:val="right"/>
      <w:pPr>
        <w:ind w:left="5378" w:hanging="180"/>
      </w:pPr>
    </w:lvl>
    <w:lvl w:ilvl="6" w:tplc="0402000F" w:tentative="1">
      <w:start w:val="1"/>
      <w:numFmt w:val="decimal"/>
      <w:lvlText w:val="%7."/>
      <w:lvlJc w:val="left"/>
      <w:pPr>
        <w:ind w:left="6098" w:hanging="360"/>
      </w:pPr>
    </w:lvl>
    <w:lvl w:ilvl="7" w:tplc="04020019" w:tentative="1">
      <w:start w:val="1"/>
      <w:numFmt w:val="lowerLetter"/>
      <w:lvlText w:val="%8."/>
      <w:lvlJc w:val="left"/>
      <w:pPr>
        <w:ind w:left="6818" w:hanging="360"/>
      </w:pPr>
    </w:lvl>
    <w:lvl w:ilvl="8" w:tplc="0402001B" w:tentative="1">
      <w:start w:val="1"/>
      <w:numFmt w:val="lowerRoman"/>
      <w:lvlText w:val="%9."/>
      <w:lvlJc w:val="right"/>
      <w:pPr>
        <w:ind w:left="7538" w:hanging="180"/>
      </w:pPr>
    </w:lvl>
  </w:abstractNum>
  <w:abstractNum w:abstractNumId="7">
    <w:nsid w:val="0CEB4861"/>
    <w:multiLevelType w:val="hybridMultilevel"/>
    <w:tmpl w:val="92264754"/>
    <w:lvl w:ilvl="0" w:tplc="0402000F">
      <w:start w:val="1"/>
      <w:numFmt w:val="decimal"/>
      <w:lvlText w:val="%1."/>
      <w:lvlJc w:val="left"/>
      <w:pPr>
        <w:tabs>
          <w:tab w:val="num" w:pos="547"/>
        </w:tabs>
        <w:ind w:left="547"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8">
    <w:nsid w:val="0EED4EE7"/>
    <w:multiLevelType w:val="hybridMultilevel"/>
    <w:tmpl w:val="2A5A07C2"/>
    <w:lvl w:ilvl="0" w:tplc="0402000F">
      <w:start w:val="1"/>
      <w:numFmt w:val="decimal"/>
      <w:lvlText w:val="%1."/>
      <w:lvlJc w:val="left"/>
      <w:pPr>
        <w:ind w:left="1428" w:hanging="360"/>
      </w:pPr>
      <w:rPr>
        <w:rFont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9">
    <w:nsid w:val="16E329C4"/>
    <w:multiLevelType w:val="hybridMultilevel"/>
    <w:tmpl w:val="079AF17A"/>
    <w:lvl w:ilvl="0" w:tplc="04020005">
      <w:start w:val="1"/>
      <w:numFmt w:val="bullet"/>
      <w:lvlText w:val=""/>
      <w:lvlJc w:val="left"/>
      <w:pPr>
        <w:ind w:left="2204" w:hanging="360"/>
      </w:pPr>
      <w:rPr>
        <w:rFonts w:ascii="Wingdings" w:hAnsi="Wingdings" w:hint="default"/>
      </w:rPr>
    </w:lvl>
    <w:lvl w:ilvl="1" w:tplc="08090003" w:tentative="1">
      <w:start w:val="1"/>
      <w:numFmt w:val="bullet"/>
      <w:lvlText w:val="o"/>
      <w:lvlJc w:val="left"/>
      <w:pPr>
        <w:ind w:left="4199" w:hanging="360"/>
      </w:pPr>
      <w:rPr>
        <w:rFonts w:ascii="Courier New" w:hAnsi="Courier New" w:cs="Courier New" w:hint="default"/>
      </w:rPr>
    </w:lvl>
    <w:lvl w:ilvl="2" w:tplc="08090005" w:tentative="1">
      <w:start w:val="1"/>
      <w:numFmt w:val="bullet"/>
      <w:lvlText w:val=""/>
      <w:lvlJc w:val="left"/>
      <w:pPr>
        <w:ind w:left="4919" w:hanging="360"/>
      </w:pPr>
      <w:rPr>
        <w:rFonts w:ascii="Wingdings" w:hAnsi="Wingdings" w:hint="default"/>
      </w:rPr>
    </w:lvl>
    <w:lvl w:ilvl="3" w:tplc="08090001" w:tentative="1">
      <w:start w:val="1"/>
      <w:numFmt w:val="bullet"/>
      <w:lvlText w:val=""/>
      <w:lvlJc w:val="left"/>
      <w:pPr>
        <w:ind w:left="5639" w:hanging="360"/>
      </w:pPr>
      <w:rPr>
        <w:rFonts w:ascii="Symbol" w:hAnsi="Symbol" w:hint="default"/>
      </w:rPr>
    </w:lvl>
    <w:lvl w:ilvl="4" w:tplc="08090003" w:tentative="1">
      <w:start w:val="1"/>
      <w:numFmt w:val="bullet"/>
      <w:lvlText w:val="o"/>
      <w:lvlJc w:val="left"/>
      <w:pPr>
        <w:ind w:left="6359" w:hanging="360"/>
      </w:pPr>
      <w:rPr>
        <w:rFonts w:ascii="Courier New" w:hAnsi="Courier New" w:cs="Courier New" w:hint="default"/>
      </w:rPr>
    </w:lvl>
    <w:lvl w:ilvl="5" w:tplc="08090005" w:tentative="1">
      <w:start w:val="1"/>
      <w:numFmt w:val="bullet"/>
      <w:lvlText w:val=""/>
      <w:lvlJc w:val="left"/>
      <w:pPr>
        <w:ind w:left="7079" w:hanging="360"/>
      </w:pPr>
      <w:rPr>
        <w:rFonts w:ascii="Wingdings" w:hAnsi="Wingdings" w:hint="default"/>
      </w:rPr>
    </w:lvl>
    <w:lvl w:ilvl="6" w:tplc="08090001" w:tentative="1">
      <w:start w:val="1"/>
      <w:numFmt w:val="bullet"/>
      <w:lvlText w:val=""/>
      <w:lvlJc w:val="left"/>
      <w:pPr>
        <w:ind w:left="7799" w:hanging="360"/>
      </w:pPr>
      <w:rPr>
        <w:rFonts w:ascii="Symbol" w:hAnsi="Symbol" w:hint="default"/>
      </w:rPr>
    </w:lvl>
    <w:lvl w:ilvl="7" w:tplc="08090003" w:tentative="1">
      <w:start w:val="1"/>
      <w:numFmt w:val="bullet"/>
      <w:lvlText w:val="o"/>
      <w:lvlJc w:val="left"/>
      <w:pPr>
        <w:ind w:left="8519" w:hanging="360"/>
      </w:pPr>
      <w:rPr>
        <w:rFonts w:ascii="Courier New" w:hAnsi="Courier New" w:cs="Courier New" w:hint="default"/>
      </w:rPr>
    </w:lvl>
    <w:lvl w:ilvl="8" w:tplc="08090005" w:tentative="1">
      <w:start w:val="1"/>
      <w:numFmt w:val="bullet"/>
      <w:lvlText w:val=""/>
      <w:lvlJc w:val="left"/>
      <w:pPr>
        <w:ind w:left="9239" w:hanging="360"/>
      </w:pPr>
      <w:rPr>
        <w:rFonts w:ascii="Wingdings" w:hAnsi="Wingdings" w:hint="default"/>
      </w:rPr>
    </w:lvl>
  </w:abstractNum>
  <w:abstractNum w:abstractNumId="10">
    <w:nsid w:val="1B565A37"/>
    <w:multiLevelType w:val="hybridMultilevel"/>
    <w:tmpl w:val="DEAE3882"/>
    <w:lvl w:ilvl="0" w:tplc="2E527BC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1">
    <w:nsid w:val="1EE435F1"/>
    <w:multiLevelType w:val="hybridMultilevel"/>
    <w:tmpl w:val="5F721290"/>
    <w:lvl w:ilvl="0" w:tplc="D3085424">
      <w:numFmt w:val="bullet"/>
      <w:lvlText w:val="-"/>
      <w:lvlJc w:val="left"/>
      <w:pPr>
        <w:ind w:left="786" w:hanging="360"/>
      </w:pPr>
      <w:rPr>
        <w:rFonts w:ascii="Calibri" w:eastAsiaTheme="minorHAnsi" w:hAnsi="Calibri" w:cstheme="minorBidi" w:hint="default"/>
      </w:rPr>
    </w:lvl>
    <w:lvl w:ilvl="1" w:tplc="04020003" w:tentative="1">
      <w:start w:val="1"/>
      <w:numFmt w:val="bullet"/>
      <w:lvlText w:val="o"/>
      <w:lvlJc w:val="left"/>
      <w:pPr>
        <w:ind w:left="1506" w:hanging="360"/>
      </w:pPr>
      <w:rPr>
        <w:rFonts w:ascii="Courier New" w:hAnsi="Courier New" w:cs="Courier New" w:hint="default"/>
      </w:rPr>
    </w:lvl>
    <w:lvl w:ilvl="2" w:tplc="04020005" w:tentative="1">
      <w:start w:val="1"/>
      <w:numFmt w:val="bullet"/>
      <w:lvlText w:val=""/>
      <w:lvlJc w:val="left"/>
      <w:pPr>
        <w:ind w:left="2226" w:hanging="360"/>
      </w:pPr>
      <w:rPr>
        <w:rFonts w:ascii="Wingdings" w:hAnsi="Wingdings" w:hint="default"/>
      </w:rPr>
    </w:lvl>
    <w:lvl w:ilvl="3" w:tplc="04020001" w:tentative="1">
      <w:start w:val="1"/>
      <w:numFmt w:val="bullet"/>
      <w:lvlText w:val=""/>
      <w:lvlJc w:val="left"/>
      <w:pPr>
        <w:ind w:left="2946" w:hanging="360"/>
      </w:pPr>
      <w:rPr>
        <w:rFonts w:ascii="Symbol" w:hAnsi="Symbol" w:hint="default"/>
      </w:rPr>
    </w:lvl>
    <w:lvl w:ilvl="4" w:tplc="04020003" w:tentative="1">
      <w:start w:val="1"/>
      <w:numFmt w:val="bullet"/>
      <w:lvlText w:val="o"/>
      <w:lvlJc w:val="left"/>
      <w:pPr>
        <w:ind w:left="3666" w:hanging="360"/>
      </w:pPr>
      <w:rPr>
        <w:rFonts w:ascii="Courier New" w:hAnsi="Courier New" w:cs="Courier New" w:hint="default"/>
      </w:rPr>
    </w:lvl>
    <w:lvl w:ilvl="5" w:tplc="04020005" w:tentative="1">
      <w:start w:val="1"/>
      <w:numFmt w:val="bullet"/>
      <w:lvlText w:val=""/>
      <w:lvlJc w:val="left"/>
      <w:pPr>
        <w:ind w:left="4386" w:hanging="360"/>
      </w:pPr>
      <w:rPr>
        <w:rFonts w:ascii="Wingdings" w:hAnsi="Wingdings" w:hint="default"/>
      </w:rPr>
    </w:lvl>
    <w:lvl w:ilvl="6" w:tplc="04020001" w:tentative="1">
      <w:start w:val="1"/>
      <w:numFmt w:val="bullet"/>
      <w:lvlText w:val=""/>
      <w:lvlJc w:val="left"/>
      <w:pPr>
        <w:ind w:left="5106" w:hanging="360"/>
      </w:pPr>
      <w:rPr>
        <w:rFonts w:ascii="Symbol" w:hAnsi="Symbol" w:hint="default"/>
      </w:rPr>
    </w:lvl>
    <w:lvl w:ilvl="7" w:tplc="04020003" w:tentative="1">
      <w:start w:val="1"/>
      <w:numFmt w:val="bullet"/>
      <w:lvlText w:val="o"/>
      <w:lvlJc w:val="left"/>
      <w:pPr>
        <w:ind w:left="5826" w:hanging="360"/>
      </w:pPr>
      <w:rPr>
        <w:rFonts w:ascii="Courier New" w:hAnsi="Courier New" w:cs="Courier New" w:hint="default"/>
      </w:rPr>
    </w:lvl>
    <w:lvl w:ilvl="8" w:tplc="04020005" w:tentative="1">
      <w:start w:val="1"/>
      <w:numFmt w:val="bullet"/>
      <w:lvlText w:val=""/>
      <w:lvlJc w:val="left"/>
      <w:pPr>
        <w:ind w:left="6546" w:hanging="360"/>
      </w:pPr>
      <w:rPr>
        <w:rFonts w:ascii="Wingdings" w:hAnsi="Wingdings" w:hint="default"/>
      </w:rPr>
    </w:lvl>
  </w:abstractNum>
  <w:abstractNum w:abstractNumId="12">
    <w:nsid w:val="258F1F2E"/>
    <w:multiLevelType w:val="hybridMultilevel"/>
    <w:tmpl w:val="FEC699EC"/>
    <w:lvl w:ilvl="0" w:tplc="04020001">
      <w:start w:val="1"/>
      <w:numFmt w:val="bullet"/>
      <w:lvlText w:val=""/>
      <w:lvlJc w:val="left"/>
      <w:pPr>
        <w:tabs>
          <w:tab w:val="num" w:pos="502"/>
        </w:tabs>
        <w:ind w:left="502" w:hanging="360"/>
      </w:pPr>
      <w:rPr>
        <w:rFonts w:ascii="Symbol" w:hAnsi="Symbol" w:hint="default"/>
      </w:rPr>
    </w:lvl>
    <w:lvl w:ilvl="1" w:tplc="A0F8CB16">
      <w:numFmt w:val="bullet"/>
      <w:lvlText w:val="-"/>
      <w:lvlJc w:val="left"/>
      <w:pPr>
        <w:tabs>
          <w:tab w:val="num" w:pos="2628"/>
        </w:tabs>
        <w:ind w:left="2628" w:hanging="840"/>
      </w:pPr>
      <w:rPr>
        <w:rFonts w:ascii="Times New Roman" w:eastAsia="Times New Roman" w:hAnsi="Times New Roman" w:cs="Times New Roman" w:hint="default"/>
      </w:rPr>
    </w:lvl>
    <w:lvl w:ilvl="2" w:tplc="04020005">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cs="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cs="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13">
    <w:nsid w:val="26925DBC"/>
    <w:multiLevelType w:val="hybridMultilevel"/>
    <w:tmpl w:val="CD9EDB5C"/>
    <w:lvl w:ilvl="0" w:tplc="E3B8B1D0">
      <w:start w:val="2"/>
      <w:numFmt w:val="decimal"/>
      <w:lvlText w:val="%1."/>
      <w:lvlJc w:val="left"/>
      <w:pPr>
        <w:ind w:left="928" w:hanging="360"/>
      </w:pPr>
      <w:rPr>
        <w:rFonts w:hint="default"/>
        <w:b/>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4">
    <w:nsid w:val="26B51743"/>
    <w:multiLevelType w:val="hybridMultilevel"/>
    <w:tmpl w:val="22187BA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2A570877"/>
    <w:multiLevelType w:val="hybridMultilevel"/>
    <w:tmpl w:val="7EB8F000"/>
    <w:lvl w:ilvl="0" w:tplc="45B2494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3CB23024"/>
    <w:multiLevelType w:val="hybridMultilevel"/>
    <w:tmpl w:val="F0487900"/>
    <w:lvl w:ilvl="0" w:tplc="EA0A116E">
      <w:numFmt w:val="bullet"/>
      <w:lvlText w:val="-"/>
      <w:lvlJc w:val="left"/>
      <w:pPr>
        <w:ind w:left="1069" w:hanging="360"/>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17">
    <w:nsid w:val="43585146"/>
    <w:multiLevelType w:val="hybridMultilevel"/>
    <w:tmpl w:val="52B436F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4427493E"/>
    <w:multiLevelType w:val="hybridMultilevel"/>
    <w:tmpl w:val="8F88D8DC"/>
    <w:lvl w:ilvl="0" w:tplc="B96871B4">
      <w:start w:val="3"/>
      <w:numFmt w:val="decimal"/>
      <w:lvlText w:val="%1."/>
      <w:lvlJc w:val="left"/>
      <w:pPr>
        <w:tabs>
          <w:tab w:val="num" w:pos="989"/>
        </w:tabs>
        <w:ind w:left="989" w:hanging="360"/>
      </w:pPr>
      <w:rPr>
        <w:rFonts w:hint="default"/>
      </w:rPr>
    </w:lvl>
    <w:lvl w:ilvl="1" w:tplc="04020019" w:tentative="1">
      <w:start w:val="1"/>
      <w:numFmt w:val="lowerLetter"/>
      <w:lvlText w:val="%2."/>
      <w:lvlJc w:val="left"/>
      <w:pPr>
        <w:tabs>
          <w:tab w:val="num" w:pos="1709"/>
        </w:tabs>
        <w:ind w:left="1709" w:hanging="360"/>
      </w:pPr>
    </w:lvl>
    <w:lvl w:ilvl="2" w:tplc="0402001B" w:tentative="1">
      <w:start w:val="1"/>
      <w:numFmt w:val="lowerRoman"/>
      <w:lvlText w:val="%3."/>
      <w:lvlJc w:val="right"/>
      <w:pPr>
        <w:tabs>
          <w:tab w:val="num" w:pos="2429"/>
        </w:tabs>
        <w:ind w:left="2429" w:hanging="180"/>
      </w:pPr>
    </w:lvl>
    <w:lvl w:ilvl="3" w:tplc="0402000F" w:tentative="1">
      <w:start w:val="1"/>
      <w:numFmt w:val="decimal"/>
      <w:lvlText w:val="%4."/>
      <w:lvlJc w:val="left"/>
      <w:pPr>
        <w:tabs>
          <w:tab w:val="num" w:pos="3149"/>
        </w:tabs>
        <w:ind w:left="3149" w:hanging="360"/>
      </w:pPr>
    </w:lvl>
    <w:lvl w:ilvl="4" w:tplc="04020019" w:tentative="1">
      <w:start w:val="1"/>
      <w:numFmt w:val="lowerLetter"/>
      <w:lvlText w:val="%5."/>
      <w:lvlJc w:val="left"/>
      <w:pPr>
        <w:tabs>
          <w:tab w:val="num" w:pos="3869"/>
        </w:tabs>
        <w:ind w:left="3869" w:hanging="360"/>
      </w:pPr>
    </w:lvl>
    <w:lvl w:ilvl="5" w:tplc="0402001B" w:tentative="1">
      <w:start w:val="1"/>
      <w:numFmt w:val="lowerRoman"/>
      <w:lvlText w:val="%6."/>
      <w:lvlJc w:val="right"/>
      <w:pPr>
        <w:tabs>
          <w:tab w:val="num" w:pos="4589"/>
        </w:tabs>
        <w:ind w:left="4589" w:hanging="180"/>
      </w:pPr>
    </w:lvl>
    <w:lvl w:ilvl="6" w:tplc="0402000F" w:tentative="1">
      <w:start w:val="1"/>
      <w:numFmt w:val="decimal"/>
      <w:lvlText w:val="%7."/>
      <w:lvlJc w:val="left"/>
      <w:pPr>
        <w:tabs>
          <w:tab w:val="num" w:pos="5309"/>
        </w:tabs>
        <w:ind w:left="5309" w:hanging="360"/>
      </w:pPr>
    </w:lvl>
    <w:lvl w:ilvl="7" w:tplc="04020019" w:tentative="1">
      <w:start w:val="1"/>
      <w:numFmt w:val="lowerLetter"/>
      <w:lvlText w:val="%8."/>
      <w:lvlJc w:val="left"/>
      <w:pPr>
        <w:tabs>
          <w:tab w:val="num" w:pos="6029"/>
        </w:tabs>
        <w:ind w:left="6029" w:hanging="360"/>
      </w:pPr>
    </w:lvl>
    <w:lvl w:ilvl="8" w:tplc="0402001B" w:tentative="1">
      <w:start w:val="1"/>
      <w:numFmt w:val="lowerRoman"/>
      <w:lvlText w:val="%9."/>
      <w:lvlJc w:val="right"/>
      <w:pPr>
        <w:tabs>
          <w:tab w:val="num" w:pos="6749"/>
        </w:tabs>
        <w:ind w:left="6749" w:hanging="180"/>
      </w:pPr>
    </w:lvl>
  </w:abstractNum>
  <w:abstractNum w:abstractNumId="19">
    <w:nsid w:val="451901A3"/>
    <w:multiLevelType w:val="hybridMultilevel"/>
    <w:tmpl w:val="9F144E44"/>
    <w:lvl w:ilvl="0" w:tplc="95EE7AD4">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46992BD2"/>
    <w:multiLevelType w:val="hybridMultilevel"/>
    <w:tmpl w:val="4B7EB87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nsid w:val="48534A37"/>
    <w:multiLevelType w:val="hybridMultilevel"/>
    <w:tmpl w:val="4A9C9E40"/>
    <w:lvl w:ilvl="0" w:tplc="04020001">
      <w:start w:val="1"/>
      <w:numFmt w:val="bullet"/>
      <w:lvlText w:val=""/>
      <w:lvlJc w:val="left"/>
      <w:pPr>
        <w:tabs>
          <w:tab w:val="num" w:pos="1428"/>
        </w:tabs>
        <w:ind w:left="1428" w:hanging="360"/>
      </w:pPr>
      <w:rPr>
        <w:rFonts w:ascii="Symbol" w:hAnsi="Symbol" w:hint="default"/>
      </w:rPr>
    </w:lvl>
    <w:lvl w:ilvl="1" w:tplc="04020003">
      <w:start w:val="1"/>
      <w:numFmt w:val="bullet"/>
      <w:lvlText w:val="o"/>
      <w:lvlJc w:val="left"/>
      <w:pPr>
        <w:tabs>
          <w:tab w:val="num" w:pos="2148"/>
        </w:tabs>
        <w:ind w:left="2148" w:hanging="360"/>
      </w:pPr>
      <w:rPr>
        <w:rFonts w:ascii="Courier New" w:hAnsi="Courier New" w:cs="Courier New" w:hint="default"/>
      </w:rPr>
    </w:lvl>
    <w:lvl w:ilvl="2" w:tplc="04020005">
      <w:start w:val="1"/>
      <w:numFmt w:val="bullet"/>
      <w:lvlText w:val=""/>
      <w:lvlJc w:val="left"/>
      <w:pPr>
        <w:tabs>
          <w:tab w:val="num" w:pos="2868"/>
        </w:tabs>
        <w:ind w:left="2868" w:hanging="360"/>
      </w:pPr>
      <w:rPr>
        <w:rFonts w:ascii="Wingdings" w:hAnsi="Wingdings" w:hint="default"/>
      </w:rPr>
    </w:lvl>
    <w:lvl w:ilvl="3" w:tplc="04020001">
      <w:start w:val="1"/>
      <w:numFmt w:val="bullet"/>
      <w:lvlText w:val=""/>
      <w:lvlJc w:val="left"/>
      <w:pPr>
        <w:tabs>
          <w:tab w:val="num" w:pos="3588"/>
        </w:tabs>
        <w:ind w:left="3588" w:hanging="360"/>
      </w:pPr>
      <w:rPr>
        <w:rFonts w:ascii="Symbol" w:hAnsi="Symbol" w:hint="default"/>
      </w:rPr>
    </w:lvl>
    <w:lvl w:ilvl="4" w:tplc="04020003">
      <w:start w:val="1"/>
      <w:numFmt w:val="bullet"/>
      <w:lvlText w:val="o"/>
      <w:lvlJc w:val="left"/>
      <w:pPr>
        <w:tabs>
          <w:tab w:val="num" w:pos="4308"/>
        </w:tabs>
        <w:ind w:left="4308" w:hanging="360"/>
      </w:pPr>
      <w:rPr>
        <w:rFonts w:ascii="Courier New" w:hAnsi="Courier New" w:cs="Courier New" w:hint="default"/>
      </w:rPr>
    </w:lvl>
    <w:lvl w:ilvl="5" w:tplc="04020005">
      <w:start w:val="1"/>
      <w:numFmt w:val="bullet"/>
      <w:lvlText w:val=""/>
      <w:lvlJc w:val="left"/>
      <w:pPr>
        <w:tabs>
          <w:tab w:val="num" w:pos="5028"/>
        </w:tabs>
        <w:ind w:left="5028" w:hanging="360"/>
      </w:pPr>
      <w:rPr>
        <w:rFonts w:ascii="Wingdings" w:hAnsi="Wingdings" w:hint="default"/>
      </w:rPr>
    </w:lvl>
    <w:lvl w:ilvl="6" w:tplc="04020001">
      <w:start w:val="1"/>
      <w:numFmt w:val="bullet"/>
      <w:lvlText w:val=""/>
      <w:lvlJc w:val="left"/>
      <w:pPr>
        <w:tabs>
          <w:tab w:val="num" w:pos="5748"/>
        </w:tabs>
        <w:ind w:left="5748" w:hanging="360"/>
      </w:pPr>
      <w:rPr>
        <w:rFonts w:ascii="Symbol" w:hAnsi="Symbol" w:hint="default"/>
      </w:rPr>
    </w:lvl>
    <w:lvl w:ilvl="7" w:tplc="04020003">
      <w:start w:val="1"/>
      <w:numFmt w:val="bullet"/>
      <w:lvlText w:val="o"/>
      <w:lvlJc w:val="left"/>
      <w:pPr>
        <w:tabs>
          <w:tab w:val="num" w:pos="6468"/>
        </w:tabs>
        <w:ind w:left="6468" w:hanging="360"/>
      </w:pPr>
      <w:rPr>
        <w:rFonts w:ascii="Courier New" w:hAnsi="Courier New" w:cs="Courier New" w:hint="default"/>
      </w:rPr>
    </w:lvl>
    <w:lvl w:ilvl="8" w:tplc="04020005">
      <w:start w:val="1"/>
      <w:numFmt w:val="bullet"/>
      <w:lvlText w:val=""/>
      <w:lvlJc w:val="left"/>
      <w:pPr>
        <w:tabs>
          <w:tab w:val="num" w:pos="7188"/>
        </w:tabs>
        <w:ind w:left="7188" w:hanging="360"/>
      </w:pPr>
      <w:rPr>
        <w:rFonts w:ascii="Wingdings" w:hAnsi="Wingdings" w:hint="default"/>
      </w:rPr>
    </w:lvl>
  </w:abstractNum>
  <w:abstractNum w:abstractNumId="22">
    <w:nsid w:val="48BC1928"/>
    <w:multiLevelType w:val="hybridMultilevel"/>
    <w:tmpl w:val="7E108BB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nsid w:val="4A3F2699"/>
    <w:multiLevelType w:val="hybridMultilevel"/>
    <w:tmpl w:val="7E1ED6B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502D0AFA"/>
    <w:multiLevelType w:val="hybridMultilevel"/>
    <w:tmpl w:val="1ACA40A2"/>
    <w:lvl w:ilvl="0" w:tplc="04020001">
      <w:start w:val="1"/>
      <w:numFmt w:val="bullet"/>
      <w:lvlText w:val=""/>
      <w:lvlJc w:val="left"/>
      <w:pPr>
        <w:tabs>
          <w:tab w:val="num" w:pos="1485"/>
        </w:tabs>
        <w:ind w:left="1485" w:hanging="360"/>
      </w:pPr>
      <w:rPr>
        <w:rFonts w:ascii="Symbol" w:hAnsi="Symbol" w:hint="default"/>
      </w:rPr>
    </w:lvl>
    <w:lvl w:ilvl="1" w:tplc="04020005">
      <w:start w:val="1"/>
      <w:numFmt w:val="bullet"/>
      <w:lvlText w:val=""/>
      <w:lvlJc w:val="left"/>
      <w:pPr>
        <w:tabs>
          <w:tab w:val="num" w:pos="2205"/>
        </w:tabs>
        <w:ind w:left="2205" w:hanging="360"/>
      </w:pPr>
      <w:rPr>
        <w:rFonts w:ascii="Wingdings" w:hAnsi="Wingdings" w:hint="default"/>
      </w:rPr>
    </w:lvl>
    <w:lvl w:ilvl="2" w:tplc="04020005">
      <w:start w:val="1"/>
      <w:numFmt w:val="bullet"/>
      <w:lvlText w:val=""/>
      <w:lvlJc w:val="left"/>
      <w:pPr>
        <w:tabs>
          <w:tab w:val="num" w:pos="2925"/>
        </w:tabs>
        <w:ind w:left="2925" w:hanging="360"/>
      </w:pPr>
      <w:rPr>
        <w:rFonts w:ascii="Wingdings" w:hAnsi="Wingdings" w:hint="default"/>
      </w:rPr>
    </w:lvl>
    <w:lvl w:ilvl="3" w:tplc="04020001">
      <w:start w:val="1"/>
      <w:numFmt w:val="bullet"/>
      <w:lvlText w:val=""/>
      <w:lvlJc w:val="left"/>
      <w:pPr>
        <w:tabs>
          <w:tab w:val="num" w:pos="3645"/>
        </w:tabs>
        <w:ind w:left="3645" w:hanging="360"/>
      </w:pPr>
      <w:rPr>
        <w:rFonts w:ascii="Symbol" w:hAnsi="Symbol" w:hint="default"/>
      </w:rPr>
    </w:lvl>
    <w:lvl w:ilvl="4" w:tplc="04020003">
      <w:start w:val="1"/>
      <w:numFmt w:val="bullet"/>
      <w:lvlText w:val="o"/>
      <w:lvlJc w:val="left"/>
      <w:pPr>
        <w:tabs>
          <w:tab w:val="num" w:pos="4365"/>
        </w:tabs>
        <w:ind w:left="4365" w:hanging="360"/>
      </w:pPr>
      <w:rPr>
        <w:rFonts w:ascii="Courier New" w:hAnsi="Courier New" w:cs="Courier New" w:hint="default"/>
      </w:rPr>
    </w:lvl>
    <w:lvl w:ilvl="5" w:tplc="04020005">
      <w:start w:val="1"/>
      <w:numFmt w:val="bullet"/>
      <w:lvlText w:val=""/>
      <w:lvlJc w:val="left"/>
      <w:pPr>
        <w:tabs>
          <w:tab w:val="num" w:pos="5085"/>
        </w:tabs>
        <w:ind w:left="5085" w:hanging="360"/>
      </w:pPr>
      <w:rPr>
        <w:rFonts w:ascii="Wingdings" w:hAnsi="Wingdings" w:hint="default"/>
      </w:rPr>
    </w:lvl>
    <w:lvl w:ilvl="6" w:tplc="04020001">
      <w:start w:val="1"/>
      <w:numFmt w:val="bullet"/>
      <w:lvlText w:val=""/>
      <w:lvlJc w:val="left"/>
      <w:pPr>
        <w:tabs>
          <w:tab w:val="num" w:pos="5805"/>
        </w:tabs>
        <w:ind w:left="5805" w:hanging="360"/>
      </w:pPr>
      <w:rPr>
        <w:rFonts w:ascii="Symbol" w:hAnsi="Symbol" w:hint="default"/>
      </w:rPr>
    </w:lvl>
    <w:lvl w:ilvl="7" w:tplc="04020003">
      <w:start w:val="1"/>
      <w:numFmt w:val="bullet"/>
      <w:lvlText w:val="o"/>
      <w:lvlJc w:val="left"/>
      <w:pPr>
        <w:tabs>
          <w:tab w:val="num" w:pos="6525"/>
        </w:tabs>
        <w:ind w:left="6525" w:hanging="360"/>
      </w:pPr>
      <w:rPr>
        <w:rFonts w:ascii="Courier New" w:hAnsi="Courier New" w:cs="Courier New" w:hint="default"/>
      </w:rPr>
    </w:lvl>
    <w:lvl w:ilvl="8" w:tplc="04020005">
      <w:start w:val="1"/>
      <w:numFmt w:val="bullet"/>
      <w:lvlText w:val=""/>
      <w:lvlJc w:val="left"/>
      <w:pPr>
        <w:tabs>
          <w:tab w:val="num" w:pos="7245"/>
        </w:tabs>
        <w:ind w:left="7245" w:hanging="360"/>
      </w:pPr>
      <w:rPr>
        <w:rFonts w:ascii="Wingdings" w:hAnsi="Wingdings" w:hint="default"/>
      </w:rPr>
    </w:lvl>
  </w:abstractNum>
  <w:abstractNum w:abstractNumId="25">
    <w:nsid w:val="53D30413"/>
    <w:multiLevelType w:val="hybridMultilevel"/>
    <w:tmpl w:val="49B63EB6"/>
    <w:lvl w:ilvl="0" w:tplc="869ECA80">
      <w:start w:val="6"/>
      <w:numFmt w:val="decimal"/>
      <w:lvlText w:val="%1."/>
      <w:lvlJc w:val="left"/>
      <w:pPr>
        <w:ind w:left="1065" w:hanging="360"/>
      </w:pPr>
      <w:rPr>
        <w:rFonts w:hint="default"/>
        <w:b/>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26">
    <w:nsid w:val="5D1130C5"/>
    <w:multiLevelType w:val="hybridMultilevel"/>
    <w:tmpl w:val="2B2E07F0"/>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27">
    <w:nsid w:val="6066650F"/>
    <w:multiLevelType w:val="hybridMultilevel"/>
    <w:tmpl w:val="92CAC490"/>
    <w:lvl w:ilvl="0" w:tplc="5EB6F950">
      <w:start w:val="1"/>
      <w:numFmt w:val="decimal"/>
      <w:lvlText w:val="%1."/>
      <w:lvlJc w:val="left"/>
      <w:pPr>
        <w:ind w:left="1695" w:hanging="975"/>
      </w:pPr>
      <w:rPr>
        <w:rFonts w:hint="default"/>
        <w:b w:val="0"/>
        <w:color w:val="00000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8">
    <w:nsid w:val="61C75BD9"/>
    <w:multiLevelType w:val="hybridMultilevel"/>
    <w:tmpl w:val="A6AE14C4"/>
    <w:lvl w:ilvl="0" w:tplc="9096583E">
      <w:start w:val="1"/>
      <w:numFmt w:val="decimal"/>
      <w:lvlText w:val="%1."/>
      <w:lvlJc w:val="left"/>
      <w:pPr>
        <w:ind w:left="840" w:hanging="360"/>
      </w:pPr>
      <w:rPr>
        <w:rFonts w:hint="default"/>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abstractNum w:abstractNumId="29">
    <w:nsid w:val="641B1E28"/>
    <w:multiLevelType w:val="hybridMultilevel"/>
    <w:tmpl w:val="5D7A7918"/>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682D5F76"/>
    <w:multiLevelType w:val="hybridMultilevel"/>
    <w:tmpl w:val="C0F05F1A"/>
    <w:lvl w:ilvl="0" w:tplc="0FEAE278">
      <w:start w:val="1"/>
      <w:numFmt w:val="decimal"/>
      <w:lvlText w:val="%1."/>
      <w:lvlJc w:val="left"/>
      <w:pPr>
        <w:ind w:left="1429" w:hanging="360"/>
      </w:pPr>
      <w:rPr>
        <w:rFonts w:hint="default"/>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1">
    <w:nsid w:val="6F2C2C6F"/>
    <w:multiLevelType w:val="hybridMultilevel"/>
    <w:tmpl w:val="C26E760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nsid w:val="73944DB3"/>
    <w:multiLevelType w:val="hybridMultilevel"/>
    <w:tmpl w:val="BBA06300"/>
    <w:lvl w:ilvl="0" w:tplc="9588FDD6">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33">
    <w:nsid w:val="7474506B"/>
    <w:multiLevelType w:val="hybridMultilevel"/>
    <w:tmpl w:val="2A487E1C"/>
    <w:lvl w:ilvl="0" w:tplc="D47C2F0A">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1">
      <w:start w:val="1"/>
      <w:numFmt w:val="bullet"/>
      <w:lvlText w:val=""/>
      <w:lvlJc w:val="left"/>
      <w:pPr>
        <w:tabs>
          <w:tab w:val="num" w:pos="1440"/>
        </w:tabs>
        <w:ind w:left="1440" w:hanging="360"/>
      </w:pPr>
      <w:rPr>
        <w:rFonts w:ascii="Symbol" w:hAnsi="Symbol"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4">
    <w:nsid w:val="79980938"/>
    <w:multiLevelType w:val="hybridMultilevel"/>
    <w:tmpl w:val="239A44E2"/>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35">
    <w:nsid w:val="7D3A00E0"/>
    <w:multiLevelType w:val="hybridMultilevel"/>
    <w:tmpl w:val="176AB024"/>
    <w:lvl w:ilvl="0" w:tplc="E7AC5CF4">
      <w:numFmt w:val="bullet"/>
      <w:lvlText w:val="-"/>
      <w:lvlJc w:val="left"/>
      <w:pPr>
        <w:ind w:left="502" w:hanging="360"/>
      </w:pPr>
      <w:rPr>
        <w:rFonts w:ascii="Times New Roman" w:eastAsiaTheme="minorHAnsi" w:hAnsi="Times New Roman" w:cs="Times New Roman" w:hint="default"/>
      </w:rPr>
    </w:lvl>
    <w:lvl w:ilvl="1" w:tplc="04020003" w:tentative="1">
      <w:start w:val="1"/>
      <w:numFmt w:val="bullet"/>
      <w:lvlText w:val="o"/>
      <w:lvlJc w:val="left"/>
      <w:pPr>
        <w:ind w:left="1222" w:hanging="360"/>
      </w:pPr>
      <w:rPr>
        <w:rFonts w:ascii="Courier New" w:hAnsi="Courier New" w:cs="Courier New" w:hint="default"/>
      </w:rPr>
    </w:lvl>
    <w:lvl w:ilvl="2" w:tplc="04020005" w:tentative="1">
      <w:start w:val="1"/>
      <w:numFmt w:val="bullet"/>
      <w:lvlText w:val=""/>
      <w:lvlJc w:val="left"/>
      <w:pPr>
        <w:ind w:left="1942" w:hanging="360"/>
      </w:pPr>
      <w:rPr>
        <w:rFonts w:ascii="Wingdings" w:hAnsi="Wingdings" w:hint="default"/>
      </w:rPr>
    </w:lvl>
    <w:lvl w:ilvl="3" w:tplc="04020001" w:tentative="1">
      <w:start w:val="1"/>
      <w:numFmt w:val="bullet"/>
      <w:lvlText w:val=""/>
      <w:lvlJc w:val="left"/>
      <w:pPr>
        <w:ind w:left="2662" w:hanging="360"/>
      </w:pPr>
      <w:rPr>
        <w:rFonts w:ascii="Symbol" w:hAnsi="Symbol" w:hint="default"/>
      </w:rPr>
    </w:lvl>
    <w:lvl w:ilvl="4" w:tplc="04020003" w:tentative="1">
      <w:start w:val="1"/>
      <w:numFmt w:val="bullet"/>
      <w:lvlText w:val="o"/>
      <w:lvlJc w:val="left"/>
      <w:pPr>
        <w:ind w:left="3382" w:hanging="360"/>
      </w:pPr>
      <w:rPr>
        <w:rFonts w:ascii="Courier New" w:hAnsi="Courier New" w:cs="Courier New" w:hint="default"/>
      </w:rPr>
    </w:lvl>
    <w:lvl w:ilvl="5" w:tplc="04020005" w:tentative="1">
      <w:start w:val="1"/>
      <w:numFmt w:val="bullet"/>
      <w:lvlText w:val=""/>
      <w:lvlJc w:val="left"/>
      <w:pPr>
        <w:ind w:left="4102" w:hanging="360"/>
      </w:pPr>
      <w:rPr>
        <w:rFonts w:ascii="Wingdings" w:hAnsi="Wingdings" w:hint="default"/>
      </w:rPr>
    </w:lvl>
    <w:lvl w:ilvl="6" w:tplc="04020001" w:tentative="1">
      <w:start w:val="1"/>
      <w:numFmt w:val="bullet"/>
      <w:lvlText w:val=""/>
      <w:lvlJc w:val="left"/>
      <w:pPr>
        <w:ind w:left="4822" w:hanging="360"/>
      </w:pPr>
      <w:rPr>
        <w:rFonts w:ascii="Symbol" w:hAnsi="Symbol" w:hint="default"/>
      </w:rPr>
    </w:lvl>
    <w:lvl w:ilvl="7" w:tplc="04020003" w:tentative="1">
      <w:start w:val="1"/>
      <w:numFmt w:val="bullet"/>
      <w:lvlText w:val="o"/>
      <w:lvlJc w:val="left"/>
      <w:pPr>
        <w:ind w:left="5542" w:hanging="360"/>
      </w:pPr>
      <w:rPr>
        <w:rFonts w:ascii="Courier New" w:hAnsi="Courier New" w:cs="Courier New" w:hint="default"/>
      </w:rPr>
    </w:lvl>
    <w:lvl w:ilvl="8" w:tplc="04020005" w:tentative="1">
      <w:start w:val="1"/>
      <w:numFmt w:val="bullet"/>
      <w:lvlText w:val=""/>
      <w:lvlJc w:val="left"/>
      <w:pPr>
        <w:ind w:left="6262" w:hanging="360"/>
      </w:pPr>
      <w:rPr>
        <w:rFonts w:ascii="Wingdings" w:hAnsi="Wingdings" w:hint="default"/>
      </w:rPr>
    </w:lvl>
  </w:abstractNum>
  <w:num w:numId="1">
    <w:abstractNumId w:val="24"/>
  </w:num>
  <w:num w:numId="2">
    <w:abstractNumId w:val="31"/>
  </w:num>
  <w:num w:numId="3">
    <w:abstractNumId w:val="14"/>
  </w:num>
  <w:num w:numId="4">
    <w:abstractNumId w:val="27"/>
  </w:num>
  <w:num w:numId="5">
    <w:abstractNumId w:val="33"/>
  </w:num>
  <w:num w:numId="6">
    <w:abstractNumId w:val="19"/>
  </w:num>
  <w:num w:numId="7">
    <w:abstractNumId w:val="5"/>
  </w:num>
  <w:num w:numId="8">
    <w:abstractNumId w:val="6"/>
  </w:num>
  <w:num w:numId="9">
    <w:abstractNumId w:val="35"/>
  </w:num>
  <w:num w:numId="10">
    <w:abstractNumId w:val="30"/>
  </w:num>
  <w:num w:numId="11">
    <w:abstractNumId w:val="28"/>
  </w:num>
  <w:num w:numId="12">
    <w:abstractNumId w:val="15"/>
  </w:num>
  <w:num w:numId="13">
    <w:abstractNumId w:val="4"/>
  </w:num>
  <w:num w:numId="14">
    <w:abstractNumId w:val="17"/>
  </w:num>
  <w:num w:numId="15">
    <w:abstractNumId w:val="11"/>
  </w:num>
  <w:num w:numId="16">
    <w:abstractNumId w:val="20"/>
  </w:num>
  <w:num w:numId="17">
    <w:abstractNumId w:val="7"/>
  </w:num>
  <w:num w:numId="18">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 w:numId="20">
    <w:abstractNumId w:val="32"/>
  </w:num>
  <w:num w:numId="21">
    <w:abstractNumId w:val="18"/>
  </w:num>
  <w:num w:numId="22">
    <w:abstractNumId w:val="21"/>
  </w:num>
  <w:num w:numId="23">
    <w:abstractNumId w:val="29"/>
  </w:num>
  <w:num w:numId="24">
    <w:abstractNumId w:val="0"/>
  </w:num>
  <w:num w:numId="25">
    <w:abstractNumId w:val="1"/>
  </w:num>
  <w:num w:numId="26">
    <w:abstractNumId w:val="2"/>
  </w:num>
  <w:num w:numId="27">
    <w:abstractNumId w:val="3"/>
  </w:num>
  <w:num w:numId="28">
    <w:abstractNumId w:val="26"/>
  </w:num>
  <w:num w:numId="29">
    <w:abstractNumId w:val="22"/>
  </w:num>
  <w:num w:numId="30">
    <w:abstractNumId w:val="12"/>
  </w:num>
  <w:num w:numId="31">
    <w:abstractNumId w:val="16"/>
  </w:num>
  <w:num w:numId="32">
    <w:abstractNumId w:val="10"/>
  </w:num>
  <w:num w:numId="33">
    <w:abstractNumId w:val="23"/>
  </w:num>
  <w:num w:numId="34">
    <w:abstractNumId w:val="34"/>
  </w:num>
  <w:num w:numId="35">
    <w:abstractNumId w:val="8"/>
  </w:num>
  <w:num w:numId="36">
    <w:abstractNumId w:val="13"/>
  </w:num>
  <w:num w:numId="3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B44E0"/>
    <w:rsid w:val="00002F4E"/>
    <w:rsid w:val="00012C9B"/>
    <w:rsid w:val="00023011"/>
    <w:rsid w:val="000261AD"/>
    <w:rsid w:val="000308C2"/>
    <w:rsid w:val="00034A87"/>
    <w:rsid w:val="0004080E"/>
    <w:rsid w:val="000425B8"/>
    <w:rsid w:val="00063F24"/>
    <w:rsid w:val="00070240"/>
    <w:rsid w:val="00076A54"/>
    <w:rsid w:val="00077920"/>
    <w:rsid w:val="00092538"/>
    <w:rsid w:val="000929A1"/>
    <w:rsid w:val="000B0F23"/>
    <w:rsid w:val="000B6BA3"/>
    <w:rsid w:val="000C444D"/>
    <w:rsid w:val="000C5130"/>
    <w:rsid w:val="000E0604"/>
    <w:rsid w:val="000E206F"/>
    <w:rsid w:val="000F36CF"/>
    <w:rsid w:val="00104B19"/>
    <w:rsid w:val="00116563"/>
    <w:rsid w:val="00117A12"/>
    <w:rsid w:val="001216BB"/>
    <w:rsid w:val="00123DF7"/>
    <w:rsid w:val="0013328C"/>
    <w:rsid w:val="0013338D"/>
    <w:rsid w:val="00135B56"/>
    <w:rsid w:val="00136722"/>
    <w:rsid w:val="00137467"/>
    <w:rsid w:val="00146219"/>
    <w:rsid w:val="00147C84"/>
    <w:rsid w:val="0017219A"/>
    <w:rsid w:val="0017395B"/>
    <w:rsid w:val="00181167"/>
    <w:rsid w:val="001B1505"/>
    <w:rsid w:val="001B3F43"/>
    <w:rsid w:val="001C770E"/>
    <w:rsid w:val="001D42B8"/>
    <w:rsid w:val="001D51BF"/>
    <w:rsid w:val="001D59B5"/>
    <w:rsid w:val="001E655F"/>
    <w:rsid w:val="00225E6F"/>
    <w:rsid w:val="002570EC"/>
    <w:rsid w:val="00257331"/>
    <w:rsid w:val="002628E0"/>
    <w:rsid w:val="0026348F"/>
    <w:rsid w:val="00263E6E"/>
    <w:rsid w:val="00286009"/>
    <w:rsid w:val="002A0F12"/>
    <w:rsid w:val="002A2302"/>
    <w:rsid w:val="002B252D"/>
    <w:rsid w:val="002B3247"/>
    <w:rsid w:val="002B5FBA"/>
    <w:rsid w:val="002B7651"/>
    <w:rsid w:val="002D4A4B"/>
    <w:rsid w:val="002E1682"/>
    <w:rsid w:val="002E2534"/>
    <w:rsid w:val="002E49E9"/>
    <w:rsid w:val="002F1155"/>
    <w:rsid w:val="003123E0"/>
    <w:rsid w:val="00315677"/>
    <w:rsid w:val="00320ECA"/>
    <w:rsid w:val="003220D8"/>
    <w:rsid w:val="00330815"/>
    <w:rsid w:val="00332915"/>
    <w:rsid w:val="00333FC8"/>
    <w:rsid w:val="003448C5"/>
    <w:rsid w:val="00351EFA"/>
    <w:rsid w:val="0035417A"/>
    <w:rsid w:val="00354FB2"/>
    <w:rsid w:val="00355B07"/>
    <w:rsid w:val="00356B0C"/>
    <w:rsid w:val="0036059F"/>
    <w:rsid w:val="00363D95"/>
    <w:rsid w:val="00364099"/>
    <w:rsid w:val="00367414"/>
    <w:rsid w:val="00370822"/>
    <w:rsid w:val="0038180C"/>
    <w:rsid w:val="003B0F24"/>
    <w:rsid w:val="003B4826"/>
    <w:rsid w:val="003C348D"/>
    <w:rsid w:val="003D7603"/>
    <w:rsid w:val="003E7101"/>
    <w:rsid w:val="003F406A"/>
    <w:rsid w:val="003F4FE7"/>
    <w:rsid w:val="0041569C"/>
    <w:rsid w:val="004265B9"/>
    <w:rsid w:val="004279E9"/>
    <w:rsid w:val="00437C75"/>
    <w:rsid w:val="0044265B"/>
    <w:rsid w:val="0045593A"/>
    <w:rsid w:val="00465601"/>
    <w:rsid w:val="0047026E"/>
    <w:rsid w:val="00472164"/>
    <w:rsid w:val="0047499E"/>
    <w:rsid w:val="00475B4B"/>
    <w:rsid w:val="00490635"/>
    <w:rsid w:val="004936C6"/>
    <w:rsid w:val="00496B91"/>
    <w:rsid w:val="004B22CA"/>
    <w:rsid w:val="004B6CAC"/>
    <w:rsid w:val="004C4EA8"/>
    <w:rsid w:val="004D042A"/>
    <w:rsid w:val="004D1B27"/>
    <w:rsid w:val="004E186E"/>
    <w:rsid w:val="004F7262"/>
    <w:rsid w:val="0050198F"/>
    <w:rsid w:val="005048BD"/>
    <w:rsid w:val="00506EBF"/>
    <w:rsid w:val="00520FBD"/>
    <w:rsid w:val="00530752"/>
    <w:rsid w:val="00536A29"/>
    <w:rsid w:val="00546351"/>
    <w:rsid w:val="00547323"/>
    <w:rsid w:val="00565FEF"/>
    <w:rsid w:val="0058209E"/>
    <w:rsid w:val="00590DBF"/>
    <w:rsid w:val="005A7E03"/>
    <w:rsid w:val="005B0B21"/>
    <w:rsid w:val="005B23F6"/>
    <w:rsid w:val="005B601D"/>
    <w:rsid w:val="005C5530"/>
    <w:rsid w:val="005D7679"/>
    <w:rsid w:val="005E1B5B"/>
    <w:rsid w:val="005E7A52"/>
    <w:rsid w:val="0060616F"/>
    <w:rsid w:val="00620AC2"/>
    <w:rsid w:val="006248D6"/>
    <w:rsid w:val="006304D6"/>
    <w:rsid w:val="006316EA"/>
    <w:rsid w:val="00636F00"/>
    <w:rsid w:val="006372F8"/>
    <w:rsid w:val="00647117"/>
    <w:rsid w:val="00654416"/>
    <w:rsid w:val="00660063"/>
    <w:rsid w:val="0066359D"/>
    <w:rsid w:val="00667996"/>
    <w:rsid w:val="006709D2"/>
    <w:rsid w:val="00670A1B"/>
    <w:rsid w:val="006868E8"/>
    <w:rsid w:val="006A4679"/>
    <w:rsid w:val="006A5371"/>
    <w:rsid w:val="006A55F7"/>
    <w:rsid w:val="006A690F"/>
    <w:rsid w:val="006B28E7"/>
    <w:rsid w:val="006B44E0"/>
    <w:rsid w:val="006C08BE"/>
    <w:rsid w:val="006C681E"/>
    <w:rsid w:val="006D54FB"/>
    <w:rsid w:val="006F7535"/>
    <w:rsid w:val="007023C0"/>
    <w:rsid w:val="00714017"/>
    <w:rsid w:val="0073000B"/>
    <w:rsid w:val="00730B53"/>
    <w:rsid w:val="0075751D"/>
    <w:rsid w:val="00757B69"/>
    <w:rsid w:val="00780493"/>
    <w:rsid w:val="00782C88"/>
    <w:rsid w:val="007858DB"/>
    <w:rsid w:val="00791BB6"/>
    <w:rsid w:val="007A0B99"/>
    <w:rsid w:val="007A1F03"/>
    <w:rsid w:val="007B1CE4"/>
    <w:rsid w:val="007C3428"/>
    <w:rsid w:val="007C7AC0"/>
    <w:rsid w:val="007F38D3"/>
    <w:rsid w:val="007F3BB5"/>
    <w:rsid w:val="007F6AE0"/>
    <w:rsid w:val="007F7EB1"/>
    <w:rsid w:val="00800782"/>
    <w:rsid w:val="00800A86"/>
    <w:rsid w:val="00806824"/>
    <w:rsid w:val="00812ED5"/>
    <w:rsid w:val="00817141"/>
    <w:rsid w:val="00817D75"/>
    <w:rsid w:val="0082420C"/>
    <w:rsid w:val="008347B9"/>
    <w:rsid w:val="00836173"/>
    <w:rsid w:val="00837DB1"/>
    <w:rsid w:val="00845305"/>
    <w:rsid w:val="00856B6E"/>
    <w:rsid w:val="008573F0"/>
    <w:rsid w:val="00863134"/>
    <w:rsid w:val="00875388"/>
    <w:rsid w:val="00881477"/>
    <w:rsid w:val="00881AD4"/>
    <w:rsid w:val="008904D3"/>
    <w:rsid w:val="008A3927"/>
    <w:rsid w:val="008B278D"/>
    <w:rsid w:val="008C0640"/>
    <w:rsid w:val="008C6D15"/>
    <w:rsid w:val="008D584D"/>
    <w:rsid w:val="008D7F5D"/>
    <w:rsid w:val="008F09F6"/>
    <w:rsid w:val="008F4206"/>
    <w:rsid w:val="0090220A"/>
    <w:rsid w:val="00902B65"/>
    <w:rsid w:val="00903E2E"/>
    <w:rsid w:val="00910A64"/>
    <w:rsid w:val="00914A07"/>
    <w:rsid w:val="009170A8"/>
    <w:rsid w:val="009331E9"/>
    <w:rsid w:val="00937465"/>
    <w:rsid w:val="009522F0"/>
    <w:rsid w:val="009533B5"/>
    <w:rsid w:val="0096363C"/>
    <w:rsid w:val="00964127"/>
    <w:rsid w:val="00967078"/>
    <w:rsid w:val="00970E05"/>
    <w:rsid w:val="00976BC4"/>
    <w:rsid w:val="00983610"/>
    <w:rsid w:val="00984891"/>
    <w:rsid w:val="009C25E5"/>
    <w:rsid w:val="009D2B90"/>
    <w:rsid w:val="009E001B"/>
    <w:rsid w:val="009E05FC"/>
    <w:rsid w:val="009E1511"/>
    <w:rsid w:val="009E2D4F"/>
    <w:rsid w:val="009F3252"/>
    <w:rsid w:val="009F355C"/>
    <w:rsid w:val="009F5F48"/>
    <w:rsid w:val="009F61B2"/>
    <w:rsid w:val="009F6B29"/>
    <w:rsid w:val="00A0331F"/>
    <w:rsid w:val="00A070F2"/>
    <w:rsid w:val="00A15D83"/>
    <w:rsid w:val="00A16450"/>
    <w:rsid w:val="00A22A2A"/>
    <w:rsid w:val="00A27105"/>
    <w:rsid w:val="00A351BB"/>
    <w:rsid w:val="00A40D6D"/>
    <w:rsid w:val="00A622BB"/>
    <w:rsid w:val="00A6453B"/>
    <w:rsid w:val="00A84C28"/>
    <w:rsid w:val="00A91B7A"/>
    <w:rsid w:val="00A93194"/>
    <w:rsid w:val="00AA03C7"/>
    <w:rsid w:val="00AA12A0"/>
    <w:rsid w:val="00AA173E"/>
    <w:rsid w:val="00AA46ED"/>
    <w:rsid w:val="00AB2B2F"/>
    <w:rsid w:val="00AD4AEB"/>
    <w:rsid w:val="00AF5E0D"/>
    <w:rsid w:val="00B000F5"/>
    <w:rsid w:val="00B024DA"/>
    <w:rsid w:val="00B0738D"/>
    <w:rsid w:val="00B1134D"/>
    <w:rsid w:val="00B124E8"/>
    <w:rsid w:val="00B12741"/>
    <w:rsid w:val="00B15533"/>
    <w:rsid w:val="00B25593"/>
    <w:rsid w:val="00B26D7B"/>
    <w:rsid w:val="00B47166"/>
    <w:rsid w:val="00B517F8"/>
    <w:rsid w:val="00B60076"/>
    <w:rsid w:val="00B818FB"/>
    <w:rsid w:val="00BB39C4"/>
    <w:rsid w:val="00BD241C"/>
    <w:rsid w:val="00BD4DA5"/>
    <w:rsid w:val="00BD5252"/>
    <w:rsid w:val="00BD5A0B"/>
    <w:rsid w:val="00BF1AD4"/>
    <w:rsid w:val="00BF3128"/>
    <w:rsid w:val="00BF608A"/>
    <w:rsid w:val="00C3219A"/>
    <w:rsid w:val="00C3677B"/>
    <w:rsid w:val="00C37460"/>
    <w:rsid w:val="00C44CF6"/>
    <w:rsid w:val="00C44D38"/>
    <w:rsid w:val="00C46761"/>
    <w:rsid w:val="00C56480"/>
    <w:rsid w:val="00C67861"/>
    <w:rsid w:val="00C77B79"/>
    <w:rsid w:val="00CA1709"/>
    <w:rsid w:val="00CB0170"/>
    <w:rsid w:val="00CE0CF0"/>
    <w:rsid w:val="00CE1538"/>
    <w:rsid w:val="00CE6897"/>
    <w:rsid w:val="00CF2481"/>
    <w:rsid w:val="00CF65AE"/>
    <w:rsid w:val="00D04687"/>
    <w:rsid w:val="00D12B85"/>
    <w:rsid w:val="00D20EEE"/>
    <w:rsid w:val="00D433C9"/>
    <w:rsid w:val="00D71BAE"/>
    <w:rsid w:val="00D72456"/>
    <w:rsid w:val="00D732E4"/>
    <w:rsid w:val="00D761A2"/>
    <w:rsid w:val="00D77440"/>
    <w:rsid w:val="00D826F2"/>
    <w:rsid w:val="00D829A2"/>
    <w:rsid w:val="00DA4E8C"/>
    <w:rsid w:val="00DA72A6"/>
    <w:rsid w:val="00DB79D9"/>
    <w:rsid w:val="00DC0DD5"/>
    <w:rsid w:val="00DD4C76"/>
    <w:rsid w:val="00DE3DAB"/>
    <w:rsid w:val="00E036BE"/>
    <w:rsid w:val="00E1323E"/>
    <w:rsid w:val="00E165C5"/>
    <w:rsid w:val="00E20F99"/>
    <w:rsid w:val="00E22377"/>
    <w:rsid w:val="00E25A63"/>
    <w:rsid w:val="00E30742"/>
    <w:rsid w:val="00E4174A"/>
    <w:rsid w:val="00E54D7D"/>
    <w:rsid w:val="00E61F12"/>
    <w:rsid w:val="00E62642"/>
    <w:rsid w:val="00E63067"/>
    <w:rsid w:val="00E665EB"/>
    <w:rsid w:val="00E66DCB"/>
    <w:rsid w:val="00E7483B"/>
    <w:rsid w:val="00E75E36"/>
    <w:rsid w:val="00E823DC"/>
    <w:rsid w:val="00E82509"/>
    <w:rsid w:val="00E92601"/>
    <w:rsid w:val="00EB010B"/>
    <w:rsid w:val="00EB5A6B"/>
    <w:rsid w:val="00EC38C3"/>
    <w:rsid w:val="00EC70C0"/>
    <w:rsid w:val="00ED122D"/>
    <w:rsid w:val="00ED25D8"/>
    <w:rsid w:val="00EE0CFC"/>
    <w:rsid w:val="00F04C4F"/>
    <w:rsid w:val="00F07771"/>
    <w:rsid w:val="00F362DC"/>
    <w:rsid w:val="00F619FE"/>
    <w:rsid w:val="00F66D80"/>
    <w:rsid w:val="00F726FE"/>
    <w:rsid w:val="00F74BA5"/>
    <w:rsid w:val="00FA06A9"/>
    <w:rsid w:val="00FA164C"/>
    <w:rsid w:val="00FA58BE"/>
    <w:rsid w:val="00FA74D3"/>
    <w:rsid w:val="00FB4EDD"/>
    <w:rsid w:val="00FB717E"/>
    <w:rsid w:val="00FC79E2"/>
    <w:rsid w:val="00FD138B"/>
    <w:rsid w:val="00FF68D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241C"/>
    <w:pPr>
      <w:spacing w:after="0" w:line="240" w:lineRule="auto"/>
    </w:pPr>
    <w:rPr>
      <w:rFonts w:ascii="Times New Roman" w:eastAsia="Batang" w:hAnsi="Times New Roman" w:cs="Times New Roman"/>
      <w:color w:val="000000"/>
      <w:sz w:val="28"/>
      <w:szCs w:val="20"/>
      <w:u w:val="single"/>
      <w:lang w:val="en-AU" w:eastAsia="bg-BG"/>
    </w:rPr>
  </w:style>
  <w:style w:type="paragraph" w:styleId="1">
    <w:name w:val="heading 1"/>
    <w:basedOn w:val="a"/>
    <w:next w:val="a"/>
    <w:link w:val="10"/>
    <w:qFormat/>
    <w:rsid w:val="008C0640"/>
    <w:pPr>
      <w:keepNext/>
      <w:spacing w:before="240" w:after="60"/>
      <w:outlineLvl w:val="0"/>
    </w:pPr>
    <w:rPr>
      <w:rFonts w:ascii="Arial" w:eastAsia="Times New Roman" w:hAnsi="Arial" w:cs="Arial"/>
      <w:b/>
      <w:bCs/>
      <w:color w:val="auto"/>
      <w:kern w:val="32"/>
      <w:sz w:val="32"/>
      <w:szCs w:val="32"/>
      <w:u w:val="none"/>
    </w:rPr>
  </w:style>
  <w:style w:type="paragraph" w:styleId="2">
    <w:name w:val="heading 2"/>
    <w:basedOn w:val="a"/>
    <w:next w:val="a"/>
    <w:link w:val="20"/>
    <w:uiPriority w:val="9"/>
    <w:semiHidden/>
    <w:unhideWhenUsed/>
    <w:qFormat/>
    <w:rsid w:val="008C064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C0640"/>
    <w:pPr>
      <w:keepNext/>
      <w:keepLines/>
      <w:spacing w:before="200"/>
      <w:outlineLvl w:val="2"/>
    </w:pPr>
    <w:rPr>
      <w:rFonts w:asciiTheme="majorHAnsi" w:eastAsiaTheme="majorEastAsia" w:hAnsiTheme="majorHAnsi" w:cstheme="majorBidi"/>
      <w:b/>
      <w:bCs/>
      <w:color w:val="4F81BD" w:themeColor="accent1"/>
    </w:rPr>
  </w:style>
  <w:style w:type="paragraph" w:styleId="6">
    <w:name w:val="heading 6"/>
    <w:basedOn w:val="a"/>
    <w:next w:val="a"/>
    <w:link w:val="60"/>
    <w:uiPriority w:val="9"/>
    <w:semiHidden/>
    <w:unhideWhenUsed/>
    <w:qFormat/>
    <w:rsid w:val="00D826F2"/>
    <w:pPr>
      <w:keepNext/>
      <w:keepLines/>
      <w:spacing w:before="200" w:line="276" w:lineRule="auto"/>
      <w:outlineLvl w:val="5"/>
    </w:pPr>
    <w:rPr>
      <w:rFonts w:ascii="Cambria" w:eastAsia="Times New Roman" w:hAnsi="Cambria"/>
      <w:i/>
      <w:iCs/>
      <w:color w:val="243F60"/>
      <w:sz w:val="22"/>
      <w:szCs w:val="22"/>
      <w:u w:val="none"/>
      <w:lang w:val="bg-B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6B44E0"/>
    <w:pPr>
      <w:widowControl w:val="0"/>
      <w:autoSpaceDE w:val="0"/>
      <w:autoSpaceDN w:val="0"/>
      <w:adjustRightInd w:val="0"/>
      <w:ind w:firstLine="284"/>
      <w:jc w:val="center"/>
    </w:pPr>
    <w:rPr>
      <w:rFonts w:eastAsia="Times New Roman"/>
      <w:caps/>
      <w:color w:val="auto"/>
      <w:w w:val="200"/>
      <w:sz w:val="40"/>
      <w:lang w:val="en-US" w:eastAsia="en-US"/>
    </w:rPr>
  </w:style>
  <w:style w:type="character" w:customStyle="1" w:styleId="a4">
    <w:name w:val="Заглавие Знак"/>
    <w:basedOn w:val="a0"/>
    <w:link w:val="a3"/>
    <w:rsid w:val="006B44E0"/>
    <w:rPr>
      <w:rFonts w:ascii="Times New Roman" w:eastAsia="Times New Roman" w:hAnsi="Times New Roman" w:cs="Times New Roman"/>
      <w:caps/>
      <w:w w:val="200"/>
      <w:sz w:val="40"/>
      <w:szCs w:val="20"/>
      <w:u w:val="single"/>
      <w:lang w:val="en-US"/>
    </w:rPr>
  </w:style>
  <w:style w:type="paragraph" w:styleId="a5">
    <w:name w:val="Balloon Text"/>
    <w:basedOn w:val="a"/>
    <w:link w:val="a6"/>
    <w:uiPriority w:val="99"/>
    <w:semiHidden/>
    <w:unhideWhenUsed/>
    <w:rsid w:val="006B44E0"/>
    <w:rPr>
      <w:rFonts w:ascii="Tahoma" w:hAnsi="Tahoma" w:cs="Tahoma"/>
      <w:sz w:val="16"/>
      <w:szCs w:val="16"/>
    </w:rPr>
  </w:style>
  <w:style w:type="character" w:customStyle="1" w:styleId="a6">
    <w:name w:val="Изнесен текст Знак"/>
    <w:basedOn w:val="a0"/>
    <w:link w:val="a5"/>
    <w:uiPriority w:val="99"/>
    <w:semiHidden/>
    <w:rsid w:val="006B44E0"/>
    <w:rPr>
      <w:rFonts w:ascii="Tahoma" w:eastAsia="Batang" w:hAnsi="Tahoma" w:cs="Tahoma"/>
      <w:color w:val="000000"/>
      <w:sz w:val="16"/>
      <w:szCs w:val="16"/>
      <w:u w:val="single"/>
      <w:lang w:val="en-AU" w:eastAsia="bg-BG"/>
    </w:rPr>
  </w:style>
  <w:style w:type="character" w:customStyle="1" w:styleId="a7">
    <w:name w:val="Обикновен текст Знак"/>
    <w:aliases w:val="Обикновен текст Знак Знак Знак"/>
    <w:basedOn w:val="a0"/>
    <w:link w:val="a8"/>
    <w:locked/>
    <w:rsid w:val="00E54D7D"/>
    <w:rPr>
      <w:rFonts w:ascii="Courier New" w:eastAsia="Times New Roman" w:hAnsi="Courier New" w:cs="Courier New"/>
      <w:lang w:val="en-US"/>
    </w:rPr>
  </w:style>
  <w:style w:type="paragraph" w:styleId="a8">
    <w:name w:val="Plain Text"/>
    <w:aliases w:val="Обикновен текст Знак Знак"/>
    <w:basedOn w:val="a"/>
    <w:link w:val="a7"/>
    <w:unhideWhenUsed/>
    <w:rsid w:val="00E54D7D"/>
    <w:rPr>
      <w:rFonts w:ascii="Courier New" w:eastAsia="Times New Roman" w:hAnsi="Courier New" w:cs="Courier New"/>
      <w:color w:val="auto"/>
      <w:sz w:val="22"/>
      <w:szCs w:val="22"/>
      <w:u w:val="none"/>
      <w:lang w:val="en-US" w:eastAsia="en-US"/>
    </w:rPr>
  </w:style>
  <w:style w:type="character" w:customStyle="1" w:styleId="11">
    <w:name w:val="Обикновен текст Знак1"/>
    <w:basedOn w:val="a0"/>
    <w:uiPriority w:val="99"/>
    <w:semiHidden/>
    <w:rsid w:val="00E54D7D"/>
    <w:rPr>
      <w:rFonts w:ascii="Consolas" w:eastAsia="Batang" w:hAnsi="Consolas" w:cs="Consolas"/>
      <w:color w:val="000000"/>
      <w:sz w:val="21"/>
      <w:szCs w:val="21"/>
      <w:u w:val="single"/>
      <w:lang w:val="en-AU" w:eastAsia="bg-BG"/>
    </w:rPr>
  </w:style>
  <w:style w:type="paragraph" w:styleId="a9">
    <w:name w:val="Body Text Indent"/>
    <w:basedOn w:val="a"/>
    <w:link w:val="aa"/>
    <w:rsid w:val="00D826F2"/>
    <w:pPr>
      <w:spacing w:after="120"/>
      <w:ind w:left="283"/>
    </w:pPr>
    <w:rPr>
      <w:rFonts w:eastAsia="Times New Roman"/>
      <w:color w:val="auto"/>
      <w:sz w:val="24"/>
      <w:szCs w:val="24"/>
      <w:u w:val="none"/>
      <w:lang w:val="en-GB" w:eastAsia="en-US"/>
    </w:rPr>
  </w:style>
  <w:style w:type="character" w:customStyle="1" w:styleId="aa">
    <w:name w:val="Основен текст с отстъп Знак"/>
    <w:basedOn w:val="a0"/>
    <w:link w:val="a9"/>
    <w:rsid w:val="00D826F2"/>
    <w:rPr>
      <w:rFonts w:ascii="Times New Roman" w:eastAsia="Times New Roman" w:hAnsi="Times New Roman" w:cs="Times New Roman"/>
      <w:sz w:val="24"/>
      <w:szCs w:val="24"/>
      <w:lang w:val="en-GB"/>
    </w:rPr>
  </w:style>
  <w:style w:type="paragraph" w:styleId="ab">
    <w:name w:val="No Spacing"/>
    <w:uiPriority w:val="1"/>
    <w:qFormat/>
    <w:rsid w:val="00D826F2"/>
    <w:pPr>
      <w:spacing w:after="0" w:line="240" w:lineRule="auto"/>
    </w:pPr>
    <w:rPr>
      <w:rFonts w:ascii="Calibri" w:eastAsia="Times New Roman" w:hAnsi="Calibri" w:cs="Times New Roman"/>
      <w:lang w:eastAsia="bg-BG"/>
    </w:rPr>
  </w:style>
  <w:style w:type="paragraph" w:customStyle="1" w:styleId="CharCharCharCharCharChar">
    <w:name w:val="Char Char Char Знак Знак Char Char Char"/>
    <w:basedOn w:val="a"/>
    <w:link w:val="CharCharCharCharCharCharChar"/>
    <w:rsid w:val="00D826F2"/>
    <w:pPr>
      <w:tabs>
        <w:tab w:val="left" w:pos="709"/>
      </w:tabs>
    </w:pPr>
    <w:rPr>
      <w:rFonts w:ascii="Tahoma" w:eastAsia="Times New Roman" w:hAnsi="Tahoma"/>
      <w:color w:val="auto"/>
      <w:sz w:val="24"/>
      <w:szCs w:val="24"/>
      <w:u w:val="none"/>
      <w:lang w:val="pl-PL" w:eastAsia="pl-PL"/>
    </w:rPr>
  </w:style>
  <w:style w:type="character" w:customStyle="1" w:styleId="CharCharCharCharCharCharChar">
    <w:name w:val="Char Char Char Знак Знак Char Char Char Char"/>
    <w:link w:val="CharCharCharCharCharChar"/>
    <w:rsid w:val="00D826F2"/>
    <w:rPr>
      <w:rFonts w:ascii="Tahoma" w:eastAsia="Times New Roman" w:hAnsi="Tahoma" w:cs="Times New Roman"/>
      <w:sz w:val="24"/>
      <w:szCs w:val="24"/>
      <w:lang w:val="pl-PL" w:eastAsia="pl-PL"/>
    </w:rPr>
  </w:style>
  <w:style w:type="paragraph" w:styleId="ac">
    <w:name w:val="Body Text"/>
    <w:basedOn w:val="a"/>
    <w:link w:val="ad"/>
    <w:uiPriority w:val="99"/>
    <w:semiHidden/>
    <w:unhideWhenUsed/>
    <w:rsid w:val="00D826F2"/>
    <w:pPr>
      <w:spacing w:after="120"/>
    </w:pPr>
  </w:style>
  <w:style w:type="character" w:customStyle="1" w:styleId="ad">
    <w:name w:val="Основен текст Знак"/>
    <w:basedOn w:val="a0"/>
    <w:link w:val="ac"/>
    <w:uiPriority w:val="99"/>
    <w:semiHidden/>
    <w:rsid w:val="00D826F2"/>
    <w:rPr>
      <w:rFonts w:ascii="Times New Roman" w:eastAsia="Batang" w:hAnsi="Times New Roman" w:cs="Times New Roman"/>
      <w:color w:val="000000"/>
      <w:sz w:val="28"/>
      <w:szCs w:val="20"/>
      <w:u w:val="single"/>
      <w:lang w:val="en-AU" w:eastAsia="bg-BG"/>
    </w:rPr>
  </w:style>
  <w:style w:type="character" w:customStyle="1" w:styleId="60">
    <w:name w:val="Заглавие 6 Знак"/>
    <w:basedOn w:val="a0"/>
    <w:link w:val="6"/>
    <w:uiPriority w:val="9"/>
    <w:semiHidden/>
    <w:rsid w:val="00D826F2"/>
    <w:rPr>
      <w:rFonts w:ascii="Cambria" w:eastAsia="Times New Roman" w:hAnsi="Cambria" w:cs="Times New Roman"/>
      <w:i/>
      <w:iCs/>
      <w:color w:val="243F60"/>
    </w:rPr>
  </w:style>
  <w:style w:type="paragraph" w:styleId="ae">
    <w:name w:val="header"/>
    <w:aliases w:val=" Знак"/>
    <w:basedOn w:val="a"/>
    <w:link w:val="af"/>
    <w:rsid w:val="00D826F2"/>
    <w:pPr>
      <w:tabs>
        <w:tab w:val="center" w:pos="4536"/>
        <w:tab w:val="right" w:pos="9072"/>
      </w:tabs>
    </w:pPr>
    <w:rPr>
      <w:rFonts w:eastAsia="Times New Roman"/>
      <w:color w:val="auto"/>
      <w:sz w:val="24"/>
      <w:szCs w:val="24"/>
      <w:u w:val="none"/>
      <w:lang w:val="en-GB" w:eastAsia="en-US"/>
    </w:rPr>
  </w:style>
  <w:style w:type="character" w:customStyle="1" w:styleId="af">
    <w:name w:val="Горен колонтитул Знак"/>
    <w:aliases w:val=" Знак Знак"/>
    <w:basedOn w:val="a0"/>
    <w:link w:val="ae"/>
    <w:rsid w:val="00D826F2"/>
    <w:rPr>
      <w:rFonts w:ascii="Times New Roman" w:eastAsia="Times New Roman" w:hAnsi="Times New Roman" w:cs="Times New Roman"/>
      <w:sz w:val="24"/>
      <w:szCs w:val="24"/>
      <w:lang w:val="en-GB"/>
    </w:rPr>
  </w:style>
  <w:style w:type="character" w:styleId="af0">
    <w:name w:val="Hyperlink"/>
    <w:unhideWhenUsed/>
    <w:rsid w:val="00D826F2"/>
    <w:rPr>
      <w:color w:val="0000FF"/>
      <w:u w:val="single"/>
    </w:rPr>
  </w:style>
  <w:style w:type="paragraph" w:styleId="21">
    <w:name w:val="Body Text Indent 2"/>
    <w:basedOn w:val="a"/>
    <w:link w:val="22"/>
    <w:unhideWhenUsed/>
    <w:rsid w:val="00D826F2"/>
    <w:pPr>
      <w:spacing w:after="120" w:line="480" w:lineRule="auto"/>
      <w:ind w:left="283"/>
    </w:pPr>
    <w:rPr>
      <w:rFonts w:ascii="Calibri" w:eastAsia="Calibri" w:hAnsi="Calibri"/>
      <w:color w:val="auto"/>
      <w:sz w:val="22"/>
      <w:szCs w:val="22"/>
      <w:u w:val="none"/>
      <w:lang w:val="bg-BG" w:eastAsia="en-US"/>
    </w:rPr>
  </w:style>
  <w:style w:type="character" w:customStyle="1" w:styleId="22">
    <w:name w:val="Основен текст с отстъп 2 Знак"/>
    <w:basedOn w:val="a0"/>
    <w:link w:val="21"/>
    <w:rsid w:val="00D826F2"/>
    <w:rPr>
      <w:rFonts w:ascii="Calibri" w:eastAsia="Calibri" w:hAnsi="Calibri" w:cs="Times New Roman"/>
    </w:rPr>
  </w:style>
  <w:style w:type="paragraph" w:customStyle="1" w:styleId="FR2">
    <w:name w:val="FR2"/>
    <w:rsid w:val="00D826F2"/>
    <w:pPr>
      <w:widowControl w:val="0"/>
      <w:snapToGrid w:val="0"/>
      <w:spacing w:after="0" w:line="240" w:lineRule="auto"/>
      <w:jc w:val="right"/>
    </w:pPr>
    <w:rPr>
      <w:rFonts w:ascii="Arial" w:eastAsia="Times New Roman" w:hAnsi="Arial" w:cs="Times New Roman"/>
      <w:sz w:val="24"/>
      <w:szCs w:val="20"/>
    </w:rPr>
  </w:style>
  <w:style w:type="paragraph" w:customStyle="1" w:styleId="Style67">
    <w:name w:val="Style67"/>
    <w:basedOn w:val="a"/>
    <w:rsid w:val="00D826F2"/>
    <w:pPr>
      <w:widowControl w:val="0"/>
      <w:autoSpaceDE w:val="0"/>
      <w:autoSpaceDN w:val="0"/>
      <w:adjustRightInd w:val="0"/>
      <w:spacing w:line="125" w:lineRule="exact"/>
    </w:pPr>
    <w:rPr>
      <w:rFonts w:ascii="Arial" w:eastAsia="Times New Roman" w:hAnsi="Arial" w:cs="Arial"/>
      <w:color w:val="auto"/>
      <w:sz w:val="24"/>
      <w:szCs w:val="24"/>
      <w:u w:val="none"/>
      <w:lang w:val="bg-BG"/>
    </w:rPr>
  </w:style>
  <w:style w:type="character" w:styleId="af1">
    <w:name w:val="Emphasis"/>
    <w:basedOn w:val="a0"/>
    <w:qFormat/>
    <w:rsid w:val="00D826F2"/>
    <w:rPr>
      <w:i/>
      <w:iCs/>
    </w:rPr>
  </w:style>
  <w:style w:type="paragraph" w:customStyle="1" w:styleId="31">
    <w:name w:val="3 1"/>
    <w:uiPriority w:val="99"/>
    <w:rsid w:val="00D826F2"/>
    <w:pPr>
      <w:tabs>
        <w:tab w:val="left" w:pos="-720"/>
        <w:tab w:val="left" w:pos="0"/>
        <w:tab w:val="decimal" w:pos="720"/>
      </w:tabs>
      <w:suppressAutoHyphens/>
      <w:spacing w:after="0" w:line="240" w:lineRule="auto"/>
      <w:ind w:firstLine="720"/>
    </w:pPr>
    <w:rPr>
      <w:rFonts w:ascii="Courier" w:eastAsia="Times New Roman" w:hAnsi="Courier" w:cs="Times New Roman"/>
      <w:sz w:val="24"/>
      <w:szCs w:val="20"/>
      <w:lang w:val="en-US"/>
    </w:rPr>
  </w:style>
  <w:style w:type="paragraph" w:customStyle="1" w:styleId="Default">
    <w:name w:val="Default"/>
    <w:rsid w:val="00A93194"/>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styleId="af2">
    <w:name w:val="List Paragraph"/>
    <w:basedOn w:val="a"/>
    <w:uiPriority w:val="34"/>
    <w:qFormat/>
    <w:rsid w:val="0082420C"/>
    <w:pPr>
      <w:ind w:left="720"/>
      <w:contextualSpacing/>
    </w:pPr>
    <w:rPr>
      <w:rFonts w:eastAsia="Times New Roman"/>
      <w:color w:val="auto"/>
      <w:sz w:val="24"/>
      <w:u w:val="none"/>
      <w:lang w:val="en-US" w:eastAsia="en-US"/>
    </w:rPr>
  </w:style>
  <w:style w:type="paragraph" w:styleId="af3">
    <w:name w:val="footer"/>
    <w:basedOn w:val="a"/>
    <w:link w:val="af4"/>
    <w:uiPriority w:val="99"/>
    <w:unhideWhenUsed/>
    <w:rsid w:val="007A1F03"/>
    <w:pPr>
      <w:tabs>
        <w:tab w:val="center" w:pos="4536"/>
        <w:tab w:val="right" w:pos="9072"/>
      </w:tabs>
    </w:pPr>
  </w:style>
  <w:style w:type="character" w:customStyle="1" w:styleId="af4">
    <w:name w:val="Долен колонтитул Знак"/>
    <w:basedOn w:val="a0"/>
    <w:link w:val="af3"/>
    <w:uiPriority w:val="99"/>
    <w:rsid w:val="007A1F03"/>
    <w:rPr>
      <w:rFonts w:ascii="Times New Roman" w:eastAsia="Batang" w:hAnsi="Times New Roman" w:cs="Times New Roman"/>
      <w:color w:val="000000"/>
      <w:sz w:val="28"/>
      <w:szCs w:val="20"/>
      <w:u w:val="single"/>
      <w:lang w:val="en-AU" w:eastAsia="bg-BG"/>
    </w:rPr>
  </w:style>
  <w:style w:type="paragraph" w:styleId="af5">
    <w:name w:val="footnote text"/>
    <w:aliases w:val="Podrozdział,stile 1,Footnote,Footnote1,Footnote2,Footnote3,Footnote4,Footnote5,Footnote6,Footnote7,Footnote8,Footnote9,Footnote10,Footnote11,Footnote21,Footnote31,Footnote41,Footnote51,Footnote61,Footnote71,Footnote81,Footnote91,single s"/>
    <w:basedOn w:val="a"/>
    <w:link w:val="af6"/>
    <w:rsid w:val="00660063"/>
    <w:rPr>
      <w:rFonts w:eastAsia="Times New Roman"/>
      <w:color w:val="auto"/>
      <w:sz w:val="20"/>
      <w:u w:val="none"/>
      <w:lang w:val="en-GB" w:eastAsia="en-US"/>
    </w:rPr>
  </w:style>
  <w:style w:type="character" w:customStyle="1" w:styleId="af6">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0"/>
    <w:link w:val="af5"/>
    <w:rsid w:val="00660063"/>
    <w:rPr>
      <w:rFonts w:ascii="Times New Roman" w:eastAsia="Times New Roman" w:hAnsi="Times New Roman" w:cs="Times New Roman"/>
      <w:sz w:val="20"/>
      <w:szCs w:val="20"/>
      <w:lang w:val="en-GB"/>
    </w:rPr>
  </w:style>
  <w:style w:type="character" w:styleId="af7">
    <w:name w:val="footnote reference"/>
    <w:rsid w:val="00660063"/>
    <w:rPr>
      <w:rFonts w:ascii="Times New Roman" w:hAnsi="Times New Roman"/>
      <w:position w:val="0"/>
      <w:sz w:val="27"/>
      <w:vertAlign w:val="superscript"/>
      <w:lang w:val="en-US"/>
    </w:rPr>
  </w:style>
  <w:style w:type="character" w:customStyle="1" w:styleId="FontStyle129">
    <w:name w:val="Font Style129"/>
    <w:rsid w:val="00F04C4F"/>
    <w:rPr>
      <w:rFonts w:ascii="Arial" w:hAnsi="Arial" w:cs="Arial"/>
      <w:b/>
      <w:bCs/>
      <w:sz w:val="8"/>
      <w:szCs w:val="8"/>
    </w:rPr>
  </w:style>
  <w:style w:type="character" w:customStyle="1" w:styleId="af8">
    <w:name w:val="Основен текст_"/>
    <w:basedOn w:val="a0"/>
    <w:link w:val="12"/>
    <w:locked/>
    <w:rsid w:val="00F04C4F"/>
    <w:rPr>
      <w:rFonts w:ascii="Batang" w:eastAsia="Batang"/>
      <w:sz w:val="21"/>
      <w:szCs w:val="21"/>
      <w:shd w:val="clear" w:color="auto" w:fill="FFFFFF"/>
    </w:rPr>
  </w:style>
  <w:style w:type="paragraph" w:customStyle="1" w:styleId="12">
    <w:name w:val="Основен текст1"/>
    <w:basedOn w:val="a"/>
    <w:link w:val="af8"/>
    <w:rsid w:val="00F04C4F"/>
    <w:pPr>
      <w:shd w:val="clear" w:color="auto" w:fill="FFFFFF"/>
      <w:spacing w:after="1200" w:line="162" w:lineRule="exact"/>
      <w:ind w:hanging="400"/>
      <w:jc w:val="right"/>
    </w:pPr>
    <w:rPr>
      <w:rFonts w:ascii="Batang" w:hAnsiTheme="minorHAnsi" w:cstheme="minorBidi"/>
      <w:color w:val="auto"/>
      <w:sz w:val="21"/>
      <w:szCs w:val="21"/>
      <w:u w:val="none"/>
      <w:shd w:val="clear" w:color="auto" w:fill="FFFFFF"/>
      <w:lang w:val="bg-BG" w:eastAsia="en-US"/>
    </w:rPr>
  </w:style>
  <w:style w:type="character" w:customStyle="1" w:styleId="20">
    <w:name w:val="Заглавие 2 Знак"/>
    <w:basedOn w:val="a0"/>
    <w:link w:val="2"/>
    <w:uiPriority w:val="9"/>
    <w:semiHidden/>
    <w:rsid w:val="008C0640"/>
    <w:rPr>
      <w:rFonts w:asciiTheme="majorHAnsi" w:eastAsiaTheme="majorEastAsia" w:hAnsiTheme="majorHAnsi" w:cstheme="majorBidi"/>
      <w:b/>
      <w:bCs/>
      <w:color w:val="4F81BD" w:themeColor="accent1"/>
      <w:sz w:val="26"/>
      <w:szCs w:val="26"/>
      <w:u w:val="single"/>
      <w:lang w:val="en-AU" w:eastAsia="bg-BG"/>
    </w:rPr>
  </w:style>
  <w:style w:type="character" w:customStyle="1" w:styleId="30">
    <w:name w:val="Заглавие 3 Знак"/>
    <w:basedOn w:val="a0"/>
    <w:link w:val="3"/>
    <w:uiPriority w:val="9"/>
    <w:semiHidden/>
    <w:rsid w:val="008C0640"/>
    <w:rPr>
      <w:rFonts w:asciiTheme="majorHAnsi" w:eastAsiaTheme="majorEastAsia" w:hAnsiTheme="majorHAnsi" w:cstheme="majorBidi"/>
      <w:b/>
      <w:bCs/>
      <w:color w:val="4F81BD" w:themeColor="accent1"/>
      <w:sz w:val="28"/>
      <w:szCs w:val="20"/>
      <w:u w:val="single"/>
      <w:lang w:val="en-AU" w:eastAsia="bg-BG"/>
    </w:rPr>
  </w:style>
  <w:style w:type="character" w:customStyle="1" w:styleId="10">
    <w:name w:val="Заглавие 1 Знак"/>
    <w:basedOn w:val="a0"/>
    <w:link w:val="1"/>
    <w:rsid w:val="008C0640"/>
    <w:rPr>
      <w:rFonts w:ascii="Arial" w:eastAsia="Times New Roman" w:hAnsi="Arial" w:cs="Arial"/>
      <w:b/>
      <w:bCs/>
      <w:kern w:val="32"/>
      <w:sz w:val="32"/>
      <w:szCs w:val="32"/>
      <w:lang w:val="en-AU" w:eastAsia="bg-BG"/>
    </w:rPr>
  </w:style>
  <w:style w:type="paragraph" w:styleId="23">
    <w:name w:val="Body Text 2"/>
    <w:basedOn w:val="a"/>
    <w:link w:val="24"/>
    <w:rsid w:val="008C0640"/>
    <w:pPr>
      <w:spacing w:after="120" w:line="480" w:lineRule="auto"/>
    </w:pPr>
    <w:rPr>
      <w:rFonts w:eastAsia="Times New Roman"/>
      <w:color w:val="auto"/>
      <w:sz w:val="24"/>
      <w:u w:val="none"/>
      <w:lang w:val="en-US" w:eastAsia="en-US"/>
    </w:rPr>
  </w:style>
  <w:style w:type="character" w:customStyle="1" w:styleId="24">
    <w:name w:val="Основен текст 2 Знак"/>
    <w:basedOn w:val="a0"/>
    <w:link w:val="23"/>
    <w:rsid w:val="008C0640"/>
    <w:rPr>
      <w:rFonts w:ascii="Times New Roman" w:eastAsia="Times New Roman" w:hAnsi="Times New Roman" w:cs="Times New Roman"/>
      <w:sz w:val="24"/>
      <w:szCs w:val="20"/>
      <w:lang w:val="en-US"/>
    </w:rPr>
  </w:style>
  <w:style w:type="table" w:styleId="af9">
    <w:name w:val="Table Grid"/>
    <w:basedOn w:val="a1"/>
    <w:rsid w:val="000E206F"/>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1">
    <w:name w:val="Основен текст (6) + Не е курсив"/>
    <w:rsid w:val="000E206F"/>
    <w:rPr>
      <w:i/>
      <w:sz w:val="23"/>
      <w:shd w:val="clear" w:color="auto" w:fill="FFFFFF"/>
    </w:rPr>
  </w:style>
  <w:style w:type="character" w:customStyle="1" w:styleId="7">
    <w:name w:val="Заглавие #7"/>
    <w:rsid w:val="000E206F"/>
    <w:rPr>
      <w:rFonts w:ascii="Times New Roman" w:hAnsi="Times New Roman"/>
      <w:spacing w:val="0"/>
      <w:sz w:val="23"/>
    </w:rPr>
  </w:style>
  <w:style w:type="paragraph" w:styleId="afa">
    <w:name w:val="Normal (Web)"/>
    <w:basedOn w:val="a"/>
    <w:rsid w:val="00437C75"/>
    <w:pPr>
      <w:spacing w:before="100" w:beforeAutospacing="1" w:after="100" w:afterAutospacing="1"/>
    </w:pPr>
    <w:rPr>
      <w:rFonts w:eastAsia="Times New Roman"/>
      <w:color w:val="auto"/>
      <w:sz w:val="24"/>
      <w:szCs w:val="24"/>
      <w:u w:val="none"/>
      <w:lang w:val="bg-BG"/>
    </w:rPr>
  </w:style>
  <w:style w:type="paragraph" w:customStyle="1" w:styleId="13">
    <w:name w:val="Списък на абзаци1"/>
    <w:basedOn w:val="a"/>
    <w:qFormat/>
    <w:rsid w:val="008A3927"/>
    <w:pPr>
      <w:suppressAutoHyphens/>
      <w:ind w:left="720"/>
      <w:contextualSpacing/>
    </w:pPr>
    <w:rPr>
      <w:rFonts w:eastAsia="Times New Roman"/>
      <w:noProof/>
      <w:color w:val="auto"/>
      <w:sz w:val="24"/>
      <w:szCs w:val="24"/>
      <w:u w:val="none"/>
      <w:lang w:val="bg-B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apis://Base=NARH&amp;DocCode=2023&amp;ToPar=Art162_Al2_Pt1&amp;Type=201/"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CD342D-0DFA-48DB-A754-C24CD4207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416</TotalTime>
  <Pages>18</Pages>
  <Words>5902</Words>
  <Characters>33643</Characters>
  <Application>Microsoft Office Word</Application>
  <DocSecurity>0</DocSecurity>
  <Lines>280</Lines>
  <Paragraphs>78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39467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USER</cp:lastModifiedBy>
  <cp:revision>54</cp:revision>
  <cp:lastPrinted>2018-07-25T06:38:00Z</cp:lastPrinted>
  <dcterms:created xsi:type="dcterms:W3CDTF">2018-01-24T13:29:00Z</dcterms:created>
  <dcterms:modified xsi:type="dcterms:W3CDTF">2018-07-25T06:39:00Z</dcterms:modified>
</cp:coreProperties>
</file>